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BD09F9" w14:paraId="00922E94" w14:textId="77777777" w:rsidTr="000A4AC4">
        <w:trPr>
          <w:trHeight w:val="589"/>
        </w:trPr>
        <w:tc>
          <w:tcPr>
            <w:tcW w:w="9214" w:type="dxa"/>
          </w:tcPr>
          <w:p w14:paraId="11F684D2" w14:textId="44FE577A" w:rsidR="00152102" w:rsidRDefault="00152102" w:rsidP="004C026E">
            <w:pPr>
              <w:pStyle w:val="berschrift1"/>
              <w:spacing w:before="0"/>
            </w:pPr>
            <w:r w:rsidRPr="00152102">
              <w:t xml:space="preserve">Antragsformular </w:t>
            </w:r>
            <w:proofErr w:type="spellStart"/>
            <w:r w:rsidRPr="00152102">
              <w:t>global_innovation</w:t>
            </w:r>
            <w:proofErr w:type="spellEnd"/>
            <w:r w:rsidRPr="00152102">
              <w:t xml:space="preserve"> Herbstsemester 202</w:t>
            </w:r>
            <w:r w:rsidR="003941E6">
              <w:t>6</w:t>
            </w:r>
            <w:r w:rsidRPr="00152102">
              <w:t>: </w:t>
            </w:r>
            <w:r w:rsidRPr="00152102">
              <w:br/>
            </w:r>
            <w:proofErr w:type="spellStart"/>
            <w:r w:rsidR="00220116" w:rsidRPr="00220116">
              <w:t>Internationalization@Home</w:t>
            </w:r>
            <w:proofErr w:type="spellEnd"/>
          </w:p>
          <w:p w14:paraId="79A213A3" w14:textId="6FED3A9B" w:rsidR="00C028C8" w:rsidRDefault="00220116" w:rsidP="00220116">
            <w:pPr>
              <w:pStyle w:val="Aufzhlung1"/>
              <w:numPr>
                <w:ilvl w:val="0"/>
                <w:numId w:val="0"/>
              </w:numPr>
              <w:spacing w:before="120"/>
              <w:contextualSpacing w:val="0"/>
            </w:pPr>
            <w:r w:rsidRPr="00220116">
              <w:t xml:space="preserve">Im Rahmen der Förderlinie </w:t>
            </w:r>
            <w:proofErr w:type="spellStart"/>
            <w:r w:rsidRPr="00220116">
              <w:t>global_innovation</w:t>
            </w:r>
            <w:proofErr w:type="spellEnd"/>
            <w:r w:rsidRPr="00220116">
              <w:t xml:space="preserve"> werden unter anderem Lehrangebote gefördert, </w:t>
            </w:r>
            <w:r w:rsidR="00CA31FE">
              <w:t>die zur</w:t>
            </w:r>
            <w:r w:rsidRPr="00220116">
              <w:t xml:space="preserve"> </w:t>
            </w:r>
            <w:proofErr w:type="spellStart"/>
            <w:r w:rsidRPr="00220116">
              <w:t>Internationalization@Hom</w:t>
            </w:r>
            <w:r w:rsidR="00402260">
              <w:t>e</w:t>
            </w:r>
            <w:proofErr w:type="spellEnd"/>
            <w:r w:rsidR="00240AD4">
              <w:t xml:space="preserve"> beitragen</w:t>
            </w:r>
            <w:r w:rsidRPr="00220116">
              <w:t xml:space="preserve">, d.h. </w:t>
            </w:r>
            <w:r w:rsidR="001F4CBC">
              <w:t>UZH-Studierenden in Zürich vor Ort gezielt interkulturelle Erfahrungen</w:t>
            </w:r>
            <w:r w:rsidR="00316295">
              <w:t xml:space="preserve"> ermöglichen</w:t>
            </w:r>
            <w:r w:rsidRPr="00220116">
              <w:t xml:space="preserve">. Dies ist </w:t>
            </w:r>
            <w:r w:rsidR="00316295">
              <w:t>besonders wichtig</w:t>
            </w:r>
            <w:r w:rsidRPr="00220116">
              <w:t xml:space="preserve">, </w:t>
            </w:r>
            <w:r w:rsidR="00316295">
              <w:t xml:space="preserve">da </w:t>
            </w:r>
            <w:r w:rsidRPr="00220116">
              <w:t xml:space="preserve">nicht alle Studierenden die Möglichkeit </w:t>
            </w:r>
            <w:r w:rsidR="0016404F">
              <w:t>und/</w:t>
            </w:r>
            <w:r w:rsidRPr="00220116">
              <w:t xml:space="preserve">oder den </w:t>
            </w:r>
            <w:r w:rsidR="0016404F">
              <w:t>Wunsch</w:t>
            </w:r>
            <w:r w:rsidR="0016404F" w:rsidRPr="00220116">
              <w:t xml:space="preserve"> </w:t>
            </w:r>
            <w:r w:rsidRPr="00220116">
              <w:t xml:space="preserve">haben, </w:t>
            </w:r>
            <w:r w:rsidR="00E86173">
              <w:t>einen Studienaufenthalt im Ausland zu absolvieren</w:t>
            </w:r>
            <w:r w:rsidRPr="00220116">
              <w:t xml:space="preserve">. </w:t>
            </w:r>
          </w:p>
          <w:p w14:paraId="086B8928" w14:textId="66C20000" w:rsidR="00116CAC" w:rsidRDefault="00C028C8" w:rsidP="00220116">
            <w:pPr>
              <w:pStyle w:val="Aufzhlung1"/>
              <w:numPr>
                <w:ilvl w:val="0"/>
                <w:numId w:val="0"/>
              </w:numPr>
              <w:spacing w:before="120"/>
              <w:contextualSpacing w:val="0"/>
            </w:pPr>
            <w:r>
              <w:t xml:space="preserve">Gefördert werden daher Formate, die </w:t>
            </w:r>
            <w:r w:rsidR="00220116" w:rsidRPr="00220116">
              <w:t>vielfältige Internationalisierungserfahrungen an der UZH vor Ort</w:t>
            </w:r>
            <w:r w:rsidR="008A5168">
              <w:t xml:space="preserve"> bieten, wie</w:t>
            </w:r>
            <w:r w:rsidR="00220116" w:rsidRPr="00220116">
              <w:t xml:space="preserve"> beispielsweise internationale Summer, Winter oder Methods Schools, die in der Schweiz stattfinden, </w:t>
            </w:r>
            <w:r w:rsidR="00043FFD">
              <w:t xml:space="preserve">oder </w:t>
            </w:r>
            <w:proofErr w:type="spellStart"/>
            <w:r w:rsidR="00220116" w:rsidRPr="00220116">
              <w:t>Cooperative</w:t>
            </w:r>
            <w:proofErr w:type="spellEnd"/>
            <w:r w:rsidR="00220116" w:rsidRPr="00220116">
              <w:t xml:space="preserve"> Online International Learning (COIL)</w:t>
            </w:r>
            <w:r w:rsidR="00043FFD">
              <w:t xml:space="preserve"> Module. </w:t>
            </w:r>
            <w:r w:rsidR="00116CAC">
              <w:t>Neu kann auch eine Förderung für</w:t>
            </w:r>
            <w:r w:rsidR="009259BD">
              <w:t xml:space="preserve"> </w:t>
            </w:r>
            <w:proofErr w:type="spellStart"/>
            <w:r w:rsidR="009259BD">
              <w:t>Blended</w:t>
            </w:r>
            <w:proofErr w:type="spellEnd"/>
            <w:r w:rsidR="009259BD">
              <w:t xml:space="preserve"> </w:t>
            </w:r>
            <w:proofErr w:type="spellStart"/>
            <w:r w:rsidR="009259BD">
              <w:t>Intenstive</w:t>
            </w:r>
            <w:proofErr w:type="spellEnd"/>
            <w:r w:rsidR="009259BD">
              <w:t xml:space="preserve"> Programmes (BIP)</w:t>
            </w:r>
            <w:r w:rsidR="00116CAC">
              <w:t xml:space="preserve"> beantragt werden</w:t>
            </w:r>
            <w:r w:rsidR="003E4CCA">
              <w:t>, ein Förderformat des Erasmus+/SEMP-Programms. Das Programm fördert Lehrformate, bei denen virtuelle Lehr- und Lernphasen mit einer kurzen Präsenzphase an einer</w:t>
            </w:r>
            <w:r w:rsidR="00AD14DB">
              <w:t xml:space="preserve"> Partnerhochschule verbunden werden.</w:t>
            </w:r>
          </w:p>
          <w:p w14:paraId="06971171" w14:textId="146FCF4E" w:rsidR="00220116" w:rsidRPr="00220116" w:rsidRDefault="006B4D1B" w:rsidP="00220116">
            <w:pPr>
              <w:pStyle w:val="Aufzhlung1"/>
              <w:numPr>
                <w:ilvl w:val="0"/>
                <w:numId w:val="0"/>
              </w:numPr>
              <w:spacing w:before="120"/>
              <w:contextualSpacing w:val="0"/>
            </w:pPr>
            <w:r>
              <w:t>Für die Ant</w:t>
            </w:r>
            <w:r w:rsidR="006B3482">
              <w:t>ragsstellung eines</w:t>
            </w:r>
            <w:r>
              <w:t xml:space="preserve"> BIPs steht ein gesondertes Antragsformular zur Verfügung.</w:t>
            </w:r>
            <w:r w:rsidR="00220116" w:rsidRPr="00220116">
              <w:t xml:space="preserve"> </w:t>
            </w:r>
          </w:p>
          <w:p w14:paraId="7DA6D02C" w14:textId="1CAB4849" w:rsidR="00220116" w:rsidRDefault="00220116" w:rsidP="00152102">
            <w:pPr>
              <w:pStyle w:val="Aufzhlung1"/>
              <w:numPr>
                <w:ilvl w:val="0"/>
                <w:numId w:val="0"/>
              </w:numPr>
              <w:spacing w:before="120"/>
              <w:contextualSpacing w:val="0"/>
            </w:pPr>
            <w:r w:rsidRPr="00220116">
              <w:t>Antragsberechtigt</w:t>
            </w:r>
            <w:r w:rsidR="00402260">
              <w:t xml:space="preserve"> für die </w:t>
            </w:r>
            <w:proofErr w:type="spellStart"/>
            <w:r w:rsidR="00402260">
              <w:t>global_innovation</w:t>
            </w:r>
            <w:proofErr w:type="spellEnd"/>
            <w:r w:rsidR="00402260">
              <w:t xml:space="preserve"> Förderlinie</w:t>
            </w:r>
            <w:r w:rsidRPr="00220116">
              <w:t xml:space="preserve"> sind alle UZH-Dozierende, Studienprogrammverantwortliche </w:t>
            </w:r>
            <w:r w:rsidR="00180FEF">
              <w:t>sowie</w:t>
            </w:r>
            <w:r w:rsidR="00180FEF" w:rsidRPr="00220116">
              <w:t xml:space="preserve"> </w:t>
            </w:r>
            <w:r w:rsidRPr="00220116">
              <w:t>Personen, die mit der Betreuung internationaler Studierender befasst sind und eine Projektidee verfolgen, die die Erreichung der oben genannten Ziele unterstützt.</w:t>
            </w:r>
          </w:p>
          <w:p w14:paraId="09931E26" w14:textId="3667EB70" w:rsidR="00152102" w:rsidRPr="00152102" w:rsidRDefault="00152102" w:rsidP="00152102">
            <w:pPr>
              <w:pStyle w:val="berschrift2"/>
            </w:pPr>
            <w:r w:rsidRPr="00152102">
              <w:t>Informationen Antragsstellende</w:t>
            </w:r>
          </w:p>
          <w:p w14:paraId="7D645324" w14:textId="74F8C7BC" w:rsidR="00152102" w:rsidRPr="00152102" w:rsidRDefault="00152102" w:rsidP="004C026E">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Angaben </w:t>
            </w:r>
            <w:proofErr w:type="spellStart"/>
            <w:r w:rsidRPr="00152102">
              <w:rPr>
                <w:rStyle w:val="normaltextrun"/>
                <w:rFonts w:ascii="Source Sans Pro" w:hAnsi="Source Sans Pro" w:cs="Arial"/>
                <w:sz w:val="20"/>
                <w:szCs w:val="20"/>
              </w:rPr>
              <w:t>Antragsteller:in</w:t>
            </w:r>
            <w:proofErr w:type="spellEnd"/>
            <w:r w:rsidRPr="00152102">
              <w:rPr>
                <w:rStyle w:val="normaltextrun"/>
                <w:rFonts w:ascii="Source Sans Pro" w:hAnsi="Source Sans Pro" w:cs="Arial"/>
                <w:sz w:val="20"/>
                <w:szCs w:val="20"/>
              </w:rPr>
              <w:t xml:space="preserve"> (Titel, Vorname, Name, E-Mail-Adresse, Institut/Seminar/Klinik, Fakultät):</w:t>
            </w:r>
            <w:r w:rsidRPr="00152102">
              <w:rPr>
                <w:rStyle w:val="eop"/>
                <w:rFonts w:ascii="Source Sans Pro" w:hAnsi="Source Sans Pro" w:cs="Arial"/>
                <w:sz w:val="20"/>
                <w:szCs w:val="20"/>
              </w:rPr>
              <w:t> </w:t>
            </w:r>
          </w:p>
          <w:p w14:paraId="1CF041FE" w14:textId="64B17CC1"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82075CE" w14:textId="67E8DE8D"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Ggf. Projektleitung (Titel, Vorname, Name, </w:t>
            </w:r>
            <w:r w:rsidR="00402260" w:rsidRPr="00152102">
              <w:rPr>
                <w:rStyle w:val="normaltextrun"/>
                <w:rFonts w:ascii="Source Sans Pro" w:hAnsi="Source Sans Pro" w:cs="Arial"/>
                <w:sz w:val="20"/>
                <w:szCs w:val="20"/>
              </w:rPr>
              <w:t>Institut/Seminar/Klinik</w:t>
            </w:r>
            <w:r w:rsidRPr="00152102">
              <w:rPr>
                <w:rStyle w:val="normaltextrun"/>
                <w:rFonts w:ascii="Source Sans Pro" w:hAnsi="Source Sans Pro" w:cs="Arial"/>
                <w:sz w:val="20"/>
                <w:szCs w:val="20"/>
              </w:rPr>
              <w:t>, Fakultät):</w:t>
            </w:r>
            <w:r w:rsidRPr="00152102">
              <w:rPr>
                <w:rStyle w:val="eop"/>
                <w:rFonts w:ascii="Source Sans Pro" w:hAnsi="Source Sans Pro" w:cs="Arial"/>
                <w:sz w:val="20"/>
                <w:szCs w:val="20"/>
              </w:rPr>
              <w:t> </w:t>
            </w:r>
          </w:p>
          <w:p w14:paraId="59387EE6" w14:textId="0841BAE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692853" w14:textId="2D148453"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Weiter</w:t>
            </w:r>
            <w:r w:rsidR="007E6357">
              <w:rPr>
                <w:rStyle w:val="normaltextrun"/>
                <w:rFonts w:ascii="Source Sans Pro" w:hAnsi="Source Sans Pro" w:cs="Arial"/>
                <w:sz w:val="20"/>
                <w:szCs w:val="20"/>
              </w:rPr>
              <w:t>e</w:t>
            </w:r>
            <w:r w:rsidRPr="00152102">
              <w:rPr>
                <w:rStyle w:val="normaltextrun"/>
                <w:rFonts w:ascii="Source Sans Pro" w:hAnsi="Source Sans Pro" w:cs="Arial"/>
                <w:sz w:val="20"/>
                <w:szCs w:val="20"/>
              </w:rPr>
              <w:t xml:space="preserve"> involvierte Personen</w:t>
            </w:r>
            <w:r w:rsidR="00220116">
              <w:rPr>
                <w:rStyle w:val="normaltextrun"/>
                <w:rFonts w:ascii="Source Sans Pro" w:hAnsi="Source Sans Pro" w:cs="Arial"/>
                <w:sz w:val="20"/>
                <w:szCs w:val="20"/>
              </w:rPr>
              <w:t>/Stellen</w:t>
            </w:r>
            <w:r w:rsidRPr="00152102">
              <w:rPr>
                <w:rStyle w:val="normaltextrun"/>
                <w:rFonts w:ascii="Source Sans Pro" w:hAnsi="Source Sans Pro" w:cs="Arial"/>
                <w:sz w:val="20"/>
                <w:szCs w:val="20"/>
              </w:rPr>
              <w:t xml:space="preserve"> (Titel, Vorname, Name, </w:t>
            </w:r>
            <w:r w:rsidR="00402260" w:rsidRPr="00152102">
              <w:rPr>
                <w:rStyle w:val="normaltextrun"/>
                <w:rFonts w:ascii="Source Sans Pro" w:hAnsi="Source Sans Pro" w:cs="Arial"/>
                <w:sz w:val="20"/>
                <w:szCs w:val="20"/>
              </w:rPr>
              <w:t>Institut/Seminar/Klinik</w:t>
            </w:r>
            <w:r w:rsidRPr="00152102">
              <w:rPr>
                <w:rStyle w:val="normaltextrun"/>
                <w:rFonts w:ascii="Source Sans Pro" w:hAnsi="Source Sans Pro" w:cs="Arial"/>
                <w:sz w:val="20"/>
                <w:szCs w:val="20"/>
              </w:rPr>
              <w:t>, Fakultät):</w:t>
            </w:r>
            <w:r w:rsidRPr="00152102">
              <w:rPr>
                <w:rStyle w:val="eop"/>
                <w:rFonts w:ascii="Source Sans Pro" w:hAnsi="Source Sans Pro" w:cs="Arial"/>
                <w:sz w:val="20"/>
                <w:szCs w:val="20"/>
              </w:rPr>
              <w:t> </w:t>
            </w:r>
          </w:p>
          <w:p w14:paraId="6521F776" w14:textId="09276602"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31F6665" w14:textId="6CADD0F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Partnerinstitution, Fachbereich sowie Ansprechperson an der Partnerinstitution, mit der die Kooperation geplant ist</w:t>
            </w:r>
            <w:r w:rsidR="00266FAB">
              <w:rPr>
                <w:rStyle w:val="normaltextrun"/>
                <w:rFonts w:ascii="Source Sans Pro" w:hAnsi="Source Sans Pro" w:cs="Arial"/>
                <w:sz w:val="20"/>
                <w:szCs w:val="20"/>
              </w:rPr>
              <w:t>:</w:t>
            </w:r>
            <w:r w:rsidR="00266FAB">
              <w:rPr>
                <w:rStyle w:val="normaltextrun"/>
                <w:rFonts w:ascii="Source Sans Pro" w:hAnsi="Source Sans Pro" w:cs="Arial"/>
                <w:sz w:val="20"/>
                <w:szCs w:val="20"/>
              </w:rPr>
              <w:br/>
            </w:r>
            <w:r w:rsidR="00266FAB" w:rsidRPr="00E62C33">
              <w:rPr>
                <w:rStyle w:val="normaltextrun"/>
                <w:rFonts w:ascii="Source Sans Pro" w:hAnsi="Source Sans Pro" w:cs="Arial"/>
                <w:i/>
                <w:iCs/>
                <w:sz w:val="16"/>
                <w:szCs w:val="16"/>
              </w:rPr>
              <w:t>(I</w:t>
            </w:r>
            <w:r w:rsidR="00220116" w:rsidRPr="00E62C33">
              <w:rPr>
                <w:rStyle w:val="normaltextrun"/>
                <w:rFonts w:ascii="Source Sans Pro" w:hAnsi="Source Sans Pro" w:cs="Arial"/>
                <w:i/>
                <w:iCs/>
                <w:sz w:val="16"/>
                <w:szCs w:val="16"/>
              </w:rPr>
              <w:t>st keine Kooperation geplant, geben Sie bitte an, an welche</w:t>
            </w:r>
            <w:r w:rsidR="0083620B" w:rsidRPr="00E62C33">
              <w:rPr>
                <w:rStyle w:val="normaltextrun"/>
                <w:rFonts w:ascii="Source Sans Pro" w:hAnsi="Source Sans Pro" w:cs="Arial"/>
                <w:i/>
                <w:iCs/>
                <w:sz w:val="16"/>
                <w:szCs w:val="16"/>
              </w:rPr>
              <w:t>r</w:t>
            </w:r>
            <w:r w:rsidR="00220116" w:rsidRPr="00E62C33">
              <w:rPr>
                <w:rStyle w:val="normaltextrun"/>
                <w:rFonts w:ascii="Source Sans Pro" w:hAnsi="Source Sans Pro" w:cs="Arial"/>
                <w:i/>
                <w:iCs/>
                <w:sz w:val="16"/>
                <w:szCs w:val="16"/>
              </w:rPr>
              <w:t xml:space="preserve"> internationalen Partneruniversität das Angebot besonders beworben werden soll</w:t>
            </w:r>
            <w:r w:rsidR="00266FAB">
              <w:rPr>
                <w:rStyle w:val="normaltextrun"/>
                <w:rFonts w:ascii="Source Sans Pro" w:hAnsi="Source Sans Pro" w:cs="Arial"/>
                <w:i/>
                <w:iCs/>
                <w:sz w:val="16"/>
                <w:szCs w:val="16"/>
              </w:rPr>
              <w:t>.</w:t>
            </w:r>
            <w:r w:rsidR="00266FAB" w:rsidRPr="00E62C33">
              <w:rPr>
                <w:rStyle w:val="normaltextrun"/>
                <w:rFonts w:ascii="Source Sans Pro" w:hAnsi="Source Sans Pro" w:cs="Arial"/>
                <w:i/>
                <w:iCs/>
                <w:sz w:val="16"/>
                <w:szCs w:val="16"/>
              </w:rPr>
              <w:t>)</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8234D9F" w14:textId="77777777" w:rsidR="009259BD" w:rsidRDefault="009259BD" w:rsidP="00152102">
            <w:pPr>
              <w:pStyle w:val="paragraph"/>
              <w:spacing w:before="0" w:beforeAutospacing="0" w:after="0" w:afterAutospacing="0"/>
              <w:textAlignment w:val="baseline"/>
              <w:rPr>
                <w:rStyle w:val="eop"/>
                <w:rFonts w:ascii="Source Sans Pro" w:hAnsi="Source Sans Pro" w:cs="Arial"/>
                <w:sz w:val="20"/>
                <w:szCs w:val="20"/>
              </w:rPr>
            </w:pPr>
          </w:p>
          <w:p w14:paraId="3F3981C2" w14:textId="5A33FA1A" w:rsidR="009259BD" w:rsidRDefault="009259BD"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A335B1">
              <w:rPr>
                <w:rStyle w:val="normaltextrun"/>
                <w:rFonts w:ascii="Source Sans Pro" w:hAnsi="Source Sans Pro" w:cs="Arial"/>
                <w:sz w:val="20"/>
                <w:szCs w:val="20"/>
              </w:rPr>
              <w:t>Kenntnis und Unterstützung des Projekts durch die Studienprogrammdirektion</w:t>
            </w:r>
            <w:r w:rsidR="00266FAB">
              <w:rPr>
                <w:rStyle w:val="normaltextrun"/>
                <w:rFonts w:ascii="Source Sans Pro" w:hAnsi="Source Sans Pro" w:cs="Arial"/>
                <w:sz w:val="20"/>
                <w:szCs w:val="20"/>
              </w:rPr>
              <w:t>:</w:t>
            </w:r>
            <w:r w:rsidRPr="00A335B1">
              <w:rPr>
                <w:rStyle w:val="normaltextrun"/>
                <w:rFonts w:ascii="Source Sans Pro" w:hAnsi="Source Sans Pro" w:cs="Arial"/>
                <w:sz w:val="20"/>
                <w:szCs w:val="20"/>
              </w:rPr>
              <w:br/>
            </w:r>
            <w:r>
              <w:rPr>
                <w:rStyle w:val="normaltextrun"/>
                <w:rFonts w:ascii="Arial" w:hAnsi="Arial" w:cs="Arial"/>
                <w:i/>
                <w:iCs/>
                <w:sz w:val="16"/>
                <w:szCs w:val="16"/>
              </w:rPr>
              <w:t>(</w:t>
            </w:r>
            <w:r>
              <w:rPr>
                <w:rStyle w:val="normaltextrun"/>
                <w:rFonts w:ascii="Source Sans Pro" w:hAnsi="Source Sans Pro" w:cs="Arial"/>
                <w:i/>
                <w:iCs/>
                <w:sz w:val="16"/>
                <w:szCs w:val="16"/>
              </w:rPr>
              <w:t xml:space="preserve">Wird Ihr Projekt durch die </w:t>
            </w:r>
            <w:proofErr w:type="spellStart"/>
            <w:r>
              <w:rPr>
                <w:rStyle w:val="normaltextrun"/>
                <w:rFonts w:ascii="Source Sans Pro" w:hAnsi="Source Sans Pro" w:cs="Arial"/>
                <w:i/>
                <w:iCs/>
                <w:sz w:val="16"/>
                <w:szCs w:val="16"/>
              </w:rPr>
              <w:t>Studienprogrammdirektor:</w:t>
            </w:r>
            <w:proofErr w:type="gramStart"/>
            <w:r>
              <w:rPr>
                <w:rStyle w:val="normaltextrun"/>
                <w:rFonts w:ascii="Source Sans Pro" w:hAnsi="Source Sans Pro" w:cs="Arial"/>
                <w:i/>
                <w:iCs/>
                <w:sz w:val="16"/>
                <w:szCs w:val="16"/>
              </w:rPr>
              <w:t>in</w:t>
            </w:r>
            <w:proofErr w:type="spellEnd"/>
            <w:r>
              <w:rPr>
                <w:rStyle w:val="normaltextrun"/>
                <w:rFonts w:ascii="Source Sans Pro" w:hAnsi="Source Sans Pro" w:cs="Arial"/>
                <w:i/>
                <w:iCs/>
                <w:sz w:val="16"/>
                <w:szCs w:val="16"/>
              </w:rPr>
              <w:t xml:space="preserve"> Ihres Instituts</w:t>
            </w:r>
            <w:proofErr w:type="gramEnd"/>
            <w:r>
              <w:rPr>
                <w:rStyle w:val="normaltextrun"/>
                <w:rFonts w:ascii="Source Sans Pro" w:hAnsi="Source Sans Pro" w:cs="Arial"/>
                <w:i/>
                <w:iCs/>
                <w:sz w:val="16"/>
                <w:szCs w:val="16"/>
              </w:rPr>
              <w:t>/Seminars/Klinik unterstützt und wenn ja, in welcher Form und wann hat diese Absprache stattgefunden?)</w:t>
            </w:r>
          </w:p>
          <w:p w14:paraId="55306FF8" w14:textId="441E3329" w:rsidR="00F80BCA" w:rsidRPr="00A335B1" w:rsidRDefault="00F80BCA" w:rsidP="00152102">
            <w:pPr>
              <w:pStyle w:val="paragraph"/>
              <w:spacing w:before="0" w:beforeAutospacing="0" w:after="0" w:afterAutospacing="0"/>
              <w:textAlignment w:val="baseline"/>
              <w:rPr>
                <w:rStyle w:val="normaltextrun"/>
                <w:rFonts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DEC4F" w14:textId="77777777" w:rsidR="00152102" w:rsidRPr="00152102" w:rsidRDefault="00152102" w:rsidP="00152102">
            <w:pPr>
              <w:pStyle w:val="berschrift2"/>
            </w:pPr>
            <w:r w:rsidRPr="00152102">
              <w:rPr>
                <w:rStyle w:val="normaltextrun"/>
              </w:rPr>
              <w:t>Informationen zum geplanten Lehrangebot</w:t>
            </w:r>
            <w:r w:rsidRPr="00152102">
              <w:rPr>
                <w:rStyle w:val="eop"/>
              </w:rPr>
              <w:t> </w:t>
            </w:r>
          </w:p>
          <w:p w14:paraId="01FF9168"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Projekttitel:</w:t>
            </w:r>
            <w:r w:rsidRPr="00152102">
              <w:rPr>
                <w:rStyle w:val="eop"/>
                <w:rFonts w:ascii="Source Sans Pro" w:hAnsi="Source Sans Pro" w:cs="Arial"/>
                <w:sz w:val="20"/>
                <w:szCs w:val="20"/>
              </w:rPr>
              <w:t> </w:t>
            </w:r>
          </w:p>
          <w:p w14:paraId="16CC2970" w14:textId="2876453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315E6510"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Geplante Projektdauer und geplantes Startdatum:</w:t>
            </w:r>
            <w:r w:rsidRPr="00152102">
              <w:rPr>
                <w:rStyle w:val="eop"/>
                <w:rFonts w:ascii="Source Sans Pro" w:hAnsi="Source Sans Pro" w:cs="Arial"/>
                <w:sz w:val="20"/>
                <w:szCs w:val="20"/>
              </w:rPr>
              <w:t> </w:t>
            </w:r>
          </w:p>
          <w:p w14:paraId="7D4E5B29" w14:textId="72E7EFD6"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65A22" w14:textId="77777777" w:rsidR="00A335B1" w:rsidRPr="00152102" w:rsidRDefault="00A335B1" w:rsidP="00152102">
            <w:pPr>
              <w:pStyle w:val="paragraph"/>
              <w:spacing w:before="0" w:beforeAutospacing="0" w:after="0" w:afterAutospacing="0"/>
              <w:textAlignment w:val="baseline"/>
              <w:rPr>
                <w:rFonts w:ascii="Source Sans Pro" w:hAnsi="Source Sans Pro" w:cs="Segoe UI"/>
                <w:sz w:val="18"/>
                <w:szCs w:val="18"/>
              </w:rPr>
            </w:pPr>
          </w:p>
          <w:p w14:paraId="420C3BF7" w14:textId="0F1FF294"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lastRenderedPageBreak/>
              <w:t xml:space="preserve">Welches Studienprogramm / welche Studienprogramme profitieren von </w:t>
            </w:r>
            <w:r w:rsidR="00220116">
              <w:rPr>
                <w:rStyle w:val="normaltextrun"/>
                <w:rFonts w:ascii="Source Sans Pro" w:hAnsi="Source Sans Pro" w:cs="Arial"/>
                <w:sz w:val="20"/>
                <w:szCs w:val="20"/>
              </w:rPr>
              <w:t xml:space="preserve">dem geplanten </w:t>
            </w:r>
            <w:r w:rsidR="0060454B">
              <w:rPr>
                <w:rStyle w:val="normaltextrun"/>
                <w:rFonts w:ascii="Source Sans Pro" w:hAnsi="Source Sans Pro" w:cs="Arial"/>
                <w:sz w:val="20"/>
                <w:szCs w:val="20"/>
              </w:rPr>
              <w:t>Lehra</w:t>
            </w:r>
            <w:r w:rsidR="00220116">
              <w:rPr>
                <w:rStyle w:val="normaltextrun"/>
                <w:rFonts w:ascii="Source Sans Pro" w:hAnsi="Source Sans Pro" w:cs="Arial"/>
                <w:sz w:val="20"/>
                <w:szCs w:val="20"/>
              </w:rPr>
              <w:t>ngebot</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6A65472C"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A685806" w14:textId="09F7C96C" w:rsidR="00152102" w:rsidRPr="00152102" w:rsidRDefault="0067757B"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Kurzer Projektbeschrieb</w:t>
            </w:r>
            <w:r w:rsidRPr="00152102">
              <w:rPr>
                <w:rStyle w:val="normaltextrun"/>
                <w:rFonts w:ascii="Source Sans Pro" w:hAnsi="Source Sans Pro" w:cs="Arial"/>
                <w:sz w:val="20"/>
                <w:szCs w:val="20"/>
              </w:rPr>
              <w:t xml:space="preserve"> </w:t>
            </w:r>
            <w:r w:rsidR="00152102" w:rsidRPr="00152102">
              <w:rPr>
                <w:rStyle w:val="normaltextrun"/>
                <w:rFonts w:ascii="Source Sans Pro" w:hAnsi="Source Sans Pro" w:cs="Arial"/>
                <w:sz w:val="20"/>
                <w:szCs w:val="20"/>
              </w:rPr>
              <w:t>inkl. didaktisches Konzept (max. 150 Wörter):</w:t>
            </w:r>
            <w:r w:rsidR="00152102" w:rsidRPr="00152102">
              <w:rPr>
                <w:rStyle w:val="scxw124439623"/>
                <w:rFonts w:ascii="Source Sans Pro" w:hAnsi="Source Sans Pro" w:cs="Arial"/>
                <w:sz w:val="20"/>
                <w:szCs w:val="20"/>
              </w:rPr>
              <w:t> </w:t>
            </w:r>
          </w:p>
          <w:p w14:paraId="14D93BDB" w14:textId="2B46EC3C"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2182DB9" w14:textId="06DF8781" w:rsidR="008479E9" w:rsidRPr="008479E9" w:rsidRDefault="00152102" w:rsidP="00220116">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Zielgruppe:</w:t>
            </w:r>
            <w:r w:rsidR="008479E9">
              <w:rPr>
                <w:rStyle w:val="eop"/>
              </w:rPr>
              <w:br/>
            </w:r>
            <w:r w:rsidR="008479E9">
              <w:rPr>
                <w:rStyle w:val="normaltextrun"/>
                <w:rFonts w:ascii="Arial" w:hAnsi="Arial" w:cs="Arial"/>
                <w:i/>
                <w:iCs/>
                <w:sz w:val="16"/>
                <w:szCs w:val="16"/>
              </w:rPr>
              <w:t>(</w:t>
            </w:r>
            <w:r w:rsidR="0060454B">
              <w:rPr>
                <w:rStyle w:val="normaltextrun"/>
                <w:rFonts w:ascii="Source Sans Pro" w:hAnsi="Source Sans Pro" w:cs="Arial"/>
                <w:i/>
                <w:iCs/>
                <w:sz w:val="16"/>
                <w:szCs w:val="16"/>
              </w:rPr>
              <w:t>Lehra</w:t>
            </w:r>
            <w:r w:rsidR="008479E9">
              <w:rPr>
                <w:rStyle w:val="normaltextrun"/>
                <w:rFonts w:ascii="Source Sans Pro" w:hAnsi="Source Sans Pro" w:cs="Arial"/>
                <w:i/>
                <w:iCs/>
                <w:sz w:val="16"/>
                <w:szCs w:val="16"/>
              </w:rPr>
              <w:t>ngebote, welche sich ausschliesslich an Doktorierende richten, können nicht gefördert werden.)</w:t>
            </w:r>
          </w:p>
          <w:tbl>
            <w:tblPr>
              <w:tblStyle w:val="TabelleohneRahmen"/>
              <w:tblW w:w="0" w:type="auto"/>
              <w:tblLook w:val="04A0" w:firstRow="1" w:lastRow="0" w:firstColumn="1" w:lastColumn="0" w:noHBand="0" w:noVBand="1"/>
            </w:tblPr>
            <w:tblGrid>
              <w:gridCol w:w="3058"/>
              <w:gridCol w:w="3059"/>
              <w:gridCol w:w="3059"/>
            </w:tblGrid>
            <w:tr w:rsidR="00152102" w14:paraId="689207C9" w14:textId="77777777" w:rsidTr="00152102">
              <w:tc>
                <w:tcPr>
                  <w:tcW w:w="3058" w:type="dxa"/>
                </w:tcPr>
                <w:p w14:paraId="1962DC80" w14:textId="205C232A"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00B1E848" w14:textId="4A6BEE5F"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4428B419" w14:textId="0847ED6C" w:rsidR="00152102" w:rsidRDefault="00152102"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750AFE6F"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Mehrwert für Studierende (max. 150 Wörter):</w:t>
            </w:r>
            <w:r w:rsidRPr="00152102">
              <w:rPr>
                <w:rStyle w:val="eop"/>
                <w:rFonts w:ascii="Source Sans Pro" w:hAnsi="Source Sans Pro" w:cs="Arial"/>
                <w:sz w:val="20"/>
                <w:szCs w:val="20"/>
              </w:rPr>
              <w:t> </w:t>
            </w:r>
          </w:p>
          <w:p w14:paraId="41CFEB73" w14:textId="13FDC005"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Pr>
                <w:rStyle w:val="normaltextrun"/>
                <w:rFonts w:ascii="Arial" w:hAnsi="Arial" w:cs="Arial"/>
                <w:i/>
                <w:iCs/>
                <w:sz w:val="16"/>
                <w:szCs w:val="16"/>
              </w:rPr>
              <w:t>(</w:t>
            </w:r>
            <w:r w:rsidRPr="00220116">
              <w:rPr>
                <w:rStyle w:val="normaltextrun"/>
                <w:rFonts w:ascii="Source Sans Pro" w:hAnsi="Source Sans Pro" w:cs="Arial"/>
                <w:i/>
                <w:iCs/>
                <w:sz w:val="16"/>
                <w:szCs w:val="16"/>
              </w:rPr>
              <w:t>Ist das geplante Lehrangebot attraktiv für Studierende und wenn ja, warum? Wie viele Studierende werden schätzungsweise jährlich davon profitieren?)</w:t>
            </w:r>
            <w:r>
              <w:rPr>
                <w:rStyle w:val="eop"/>
                <w:rFonts w:ascii="Arial" w:hAnsi="Arial" w:cs="Arial"/>
                <w:sz w:val="16"/>
                <w:szCs w:val="16"/>
              </w:rPr>
              <w:t> </w:t>
            </w:r>
          </w:p>
          <w:p w14:paraId="6D36AB58" w14:textId="3DBFAF6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55849ED" w14:textId="5B981811" w:rsidR="00152102" w:rsidRPr="00152102" w:rsidRDefault="00220116" w:rsidP="00152102">
            <w:pPr>
              <w:pStyle w:val="paragraph"/>
              <w:spacing w:before="24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sz w:val="20"/>
                <w:szCs w:val="20"/>
              </w:rPr>
              <w:t>Welcher Mehrwert entsteht durch das Lehrangebot für die Fakultäten, Studienprogramme und ggf. die UZH als Institution?</w:t>
            </w:r>
            <w:r>
              <w:rPr>
                <w:rStyle w:val="eop"/>
                <w:rFonts w:ascii="Arial" w:hAnsi="Arial" w:cs="Arial"/>
                <w:sz w:val="20"/>
                <w:szCs w:val="20"/>
              </w:rPr>
              <w:t> </w:t>
            </w:r>
          </w:p>
          <w:p w14:paraId="61341DF1" w14:textId="5616376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45C3BA4" w14:textId="53ECB51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Lehrmittel:</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i/>
                <w:iCs/>
                <w:sz w:val="16"/>
                <w:szCs w:val="16"/>
              </w:rPr>
              <w:t>(Werden Lehrmittel werden im Zuge des Projekts erstellt und eingesetzt? Falls ja, welche</w:t>
            </w:r>
            <w:r w:rsidR="00220116">
              <w:rPr>
                <w:rStyle w:val="normaltextrun"/>
                <w:rFonts w:ascii="Source Sans Pro" w:hAnsi="Source Sans Pro" w:cs="Arial"/>
                <w:i/>
                <w:iCs/>
                <w:sz w:val="16"/>
                <w:szCs w:val="16"/>
              </w:rPr>
              <w:t>?</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0168B78E"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76619AD" w14:textId="042643FA" w:rsidR="00152102" w:rsidRPr="00220116" w:rsidRDefault="00DF1999" w:rsidP="00220116">
            <w:pPr>
              <w:pStyle w:val="berschrift2"/>
              <w:rPr>
                <w:rFonts w:cs="Segoe UI"/>
                <w:sz w:val="18"/>
                <w:szCs w:val="18"/>
              </w:rPr>
            </w:pPr>
            <w:hyperlink r:id="rId11" w:history="1">
              <w:r w:rsidR="00F80BCA" w:rsidRPr="00DF1999">
                <w:rPr>
                  <w:rStyle w:val="Hyperlink"/>
                  <w:rFonts w:ascii="Source Sans Pro" w:hAnsi="Source Sans Pro" w:cs="Arial"/>
                </w:rPr>
                <w:t xml:space="preserve">Förderkriterien </w:t>
              </w:r>
              <w:r w:rsidR="00152102" w:rsidRPr="00DF1999">
                <w:rPr>
                  <w:rStyle w:val="Hyperlink"/>
                  <w:rFonts w:ascii="Source Sans Pro" w:hAnsi="Source Sans Pro" w:cs="Arial"/>
                </w:rPr>
                <w:t>für ULF-geförde</w:t>
              </w:r>
              <w:r w:rsidR="00152102" w:rsidRPr="00DF1999">
                <w:rPr>
                  <w:rStyle w:val="Hyperlink"/>
                  <w:rFonts w:ascii="Source Sans Pro" w:hAnsi="Source Sans Pro" w:cs="Arial"/>
                </w:rPr>
                <w:t>r</w:t>
              </w:r>
              <w:r w:rsidR="00152102" w:rsidRPr="00DF1999">
                <w:rPr>
                  <w:rStyle w:val="Hyperlink"/>
                  <w:rFonts w:ascii="Source Sans Pro" w:hAnsi="Source Sans Pro" w:cs="Arial"/>
                </w:rPr>
                <w:t>te Projekte</w:t>
              </w:r>
            </w:hyperlink>
          </w:p>
          <w:p w14:paraId="22F4096F" w14:textId="352976A2" w:rsidR="00152102" w:rsidRPr="00152102" w:rsidRDefault="006F49D1"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Interkulturelle und internationale Didaktik</w:t>
            </w:r>
            <w:r w:rsidR="00152102" w:rsidRPr="00152102">
              <w:rPr>
                <w:rStyle w:val="normaltextrun"/>
                <w:rFonts w:ascii="Source Sans Pro" w:hAnsi="Source Sans Pro" w:cs="Arial"/>
                <w:sz w:val="20"/>
                <w:szCs w:val="20"/>
              </w:rPr>
              <w:t>:</w:t>
            </w:r>
            <w:r w:rsidR="00152102" w:rsidRPr="00152102">
              <w:rPr>
                <w:rStyle w:val="eop"/>
                <w:rFonts w:ascii="Source Sans Pro" w:hAnsi="Source Sans Pro" w:cs="Arial"/>
                <w:sz w:val="20"/>
                <w:szCs w:val="20"/>
              </w:rPr>
              <w:t> </w:t>
            </w:r>
          </w:p>
          <w:p w14:paraId="071AA1B2" w14:textId="06F3D38E"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t>
            </w:r>
            <w:r w:rsidR="006F49D1">
              <w:rPr>
                <w:rStyle w:val="normaltextrun"/>
                <w:rFonts w:ascii="Source Sans Pro" w:hAnsi="Source Sans Pro" w:cs="Arial"/>
                <w:i/>
                <w:iCs/>
                <w:sz w:val="16"/>
                <w:szCs w:val="16"/>
              </w:rPr>
              <w:t>Inwiefern adressiert das geplante Lehrformat das interkulturelle Setting sowie die Heterogenität der Studierenden? Welcher Leistungsnachweis ist geplant und schliesst dieser (implizit oder explizit) die Kompetenzüberprüfung interkultureller Aspekte mit ein? Ist der Leistungsnachweis für alle Studierenden gleichermassen fair gestaltet, z.</w:t>
            </w:r>
            <w:r w:rsidR="0067757B">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 xml:space="preserve">B. vor dem Hintergrund unterschiedlicher </w:t>
            </w:r>
            <w:r w:rsidR="00331F90">
              <w:rPr>
                <w:rStyle w:val="normaltextrun"/>
                <w:rFonts w:ascii="Source Sans Pro" w:hAnsi="Source Sans Pro" w:cs="Arial"/>
                <w:i/>
                <w:iCs/>
                <w:sz w:val="16"/>
                <w:szCs w:val="16"/>
              </w:rPr>
              <w:t>Vorkenntnisse</w:t>
            </w:r>
            <w:r w:rsidR="006F49D1">
              <w:rPr>
                <w:rStyle w:val="normaltextrun"/>
                <w:rFonts w:ascii="Source Sans Pro" w:hAnsi="Source Sans Pro" w:cs="Arial"/>
                <w:i/>
                <w:iCs/>
                <w:sz w:val="16"/>
                <w:szCs w:val="16"/>
              </w:rPr>
              <w:t>, disziplinärer Unterschiede, hybrider Teilnahmebedingungen etc.? Sind Elemente zur Reflexion erworbener interkultureller Kompetenzen geplant und wenn ja, welche?</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2F427EC6" w14:textId="4D0247C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063C4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Wirksamkeit:</w:t>
            </w:r>
            <w:r w:rsidRPr="00152102">
              <w:rPr>
                <w:rStyle w:val="eop"/>
                <w:rFonts w:ascii="Source Sans Pro" w:hAnsi="Source Sans Pro" w:cs="Arial"/>
                <w:sz w:val="20"/>
                <w:szCs w:val="20"/>
              </w:rPr>
              <w:t> </w:t>
            </w:r>
          </w:p>
          <w:p w14:paraId="7B429101" w14:textId="140119DE"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 xml:space="preserve">(Welche Meilensteine sind während der Projektlaufzeit geplant (Stichpunkte)? </w:t>
            </w:r>
            <w:r w:rsidR="006F49D1">
              <w:rPr>
                <w:rStyle w:val="normaltextrun"/>
                <w:rFonts w:ascii="Source Sans Pro" w:hAnsi="Source Sans Pro" w:cs="Arial"/>
                <w:i/>
                <w:iCs/>
                <w:sz w:val="16"/>
                <w:szCs w:val="16"/>
              </w:rPr>
              <w:t>Erlauben die formalen Rahmenbedingungen aller beteiligten Institutionen die erfolgreiche Durchführung des Formats (z.</w:t>
            </w:r>
            <w:r w:rsidR="00837B09">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B. unterschiedliche Semesterzeiten, rigide Stu</w:t>
            </w:r>
            <w:r w:rsidR="000913E6">
              <w:rPr>
                <w:rStyle w:val="normaltextrun"/>
                <w:rFonts w:ascii="Source Sans Pro" w:hAnsi="Source Sans Pro" w:cs="Arial"/>
                <w:i/>
                <w:iCs/>
                <w:sz w:val="16"/>
                <w:szCs w:val="16"/>
              </w:rPr>
              <w:t>n</w:t>
            </w:r>
            <w:r w:rsidR="006F49D1">
              <w:rPr>
                <w:rStyle w:val="normaltextrun"/>
                <w:rFonts w:ascii="Source Sans Pro" w:hAnsi="Source Sans Pro" w:cs="Arial"/>
                <w:i/>
                <w:iCs/>
                <w:sz w:val="16"/>
                <w:szCs w:val="16"/>
              </w:rPr>
              <w:t>denpläne, Sichtbarkeit und Buchbarkeit des Angebots an allen beteiligten Standorten etc.)</w:t>
            </w:r>
            <w:r w:rsidRPr="00220116">
              <w:rPr>
                <w:rStyle w:val="normaltextrun"/>
                <w:rFonts w:ascii="Source Sans Pro" w:hAnsi="Source Sans Pro" w:cs="Arial"/>
                <w:i/>
                <w:iCs/>
                <w:sz w:val="16"/>
                <w:szCs w:val="16"/>
              </w:rPr>
              <w:t>? Im Falle des geplanten Einsatzes digitaler Technologien</w:t>
            </w:r>
            <w:r w:rsidR="00551650">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 xml:space="preserve"> ist die Umsetzbarkeit an der UZH </w:t>
            </w:r>
            <w:r w:rsidR="006F49D1">
              <w:rPr>
                <w:rStyle w:val="normaltextrun"/>
                <w:rFonts w:ascii="Source Sans Pro" w:hAnsi="Source Sans Pro" w:cs="Arial"/>
                <w:i/>
                <w:iCs/>
                <w:sz w:val="16"/>
                <w:szCs w:val="16"/>
              </w:rPr>
              <w:t xml:space="preserve">und den Partneruniversitäten </w:t>
            </w:r>
            <w:r w:rsidRPr="00220116">
              <w:rPr>
                <w:rStyle w:val="normaltextrun"/>
                <w:rFonts w:ascii="Source Sans Pro" w:hAnsi="Source Sans Pro" w:cs="Arial"/>
                <w:i/>
                <w:iCs/>
                <w:sz w:val="16"/>
                <w:szCs w:val="16"/>
              </w:rPr>
              <w:t>ab</w:t>
            </w:r>
            <w:r w:rsidR="00551650">
              <w:rPr>
                <w:rStyle w:val="normaltextrun"/>
                <w:rFonts w:ascii="Source Sans Pro" w:hAnsi="Source Sans Pro" w:cs="Arial"/>
                <w:i/>
                <w:iCs/>
                <w:sz w:val="16"/>
                <w:szCs w:val="16"/>
              </w:rPr>
              <w:t>ge</w:t>
            </w:r>
            <w:r w:rsidRPr="00220116">
              <w:rPr>
                <w:rStyle w:val="normaltextrun"/>
                <w:rFonts w:ascii="Source Sans Pro" w:hAnsi="Source Sans Pro" w:cs="Arial"/>
                <w:i/>
                <w:iCs/>
                <w:sz w:val="16"/>
                <w:szCs w:val="16"/>
              </w:rPr>
              <w:t xml:space="preserve">klärt? Inwiefern bietet </w:t>
            </w:r>
            <w:r w:rsidR="00950C81">
              <w:rPr>
                <w:rStyle w:val="normaltextrun"/>
                <w:rFonts w:ascii="Source Sans Pro" w:hAnsi="Source Sans Pro" w:cs="Arial"/>
                <w:i/>
                <w:iCs/>
                <w:sz w:val="16"/>
                <w:szCs w:val="16"/>
              </w:rPr>
              <w:t>eine potenziell</w:t>
            </w:r>
            <w:r w:rsidRPr="00220116">
              <w:rPr>
                <w:rStyle w:val="normaltextrun"/>
                <w:rFonts w:ascii="Source Sans Pro" w:hAnsi="Source Sans Pro" w:cs="Arial"/>
                <w:i/>
                <w:iCs/>
                <w:sz w:val="16"/>
                <w:szCs w:val="16"/>
              </w:rPr>
              <w:t xml:space="preserve"> geplante Technologie einen Zusatznutzen zu den von der UZH bereitgestellten Tools? </w:t>
            </w:r>
            <w:r w:rsidR="008479E9">
              <w:rPr>
                <w:rStyle w:val="normaltextrun"/>
                <w:rFonts w:ascii="Source Sans Pro" w:hAnsi="Source Sans Pro" w:cs="Arial"/>
                <w:i/>
                <w:iCs/>
                <w:sz w:val="16"/>
                <w:szCs w:val="16"/>
              </w:rPr>
              <w:t>Welche Massnahmen werden ergriffen, um die Lehre möglichst barrierearm zu gestalten</w:t>
            </w:r>
            <w:r w:rsidR="008479E9" w:rsidRPr="00152102">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w:t>
            </w:r>
            <w:r>
              <w:rPr>
                <w:rStyle w:val="eop"/>
                <w:rFonts w:ascii="Arial" w:hAnsi="Arial" w:cs="Arial"/>
                <w:sz w:val="16"/>
                <w:szCs w:val="16"/>
              </w:rPr>
              <w:t> </w:t>
            </w:r>
          </w:p>
          <w:p w14:paraId="7F28C49F" w14:textId="5C970D49"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5A0C07E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Nachhaltigkeit:</w:t>
            </w:r>
            <w:r w:rsidRPr="00152102">
              <w:rPr>
                <w:rStyle w:val="eop"/>
                <w:rFonts w:ascii="Source Sans Pro" w:hAnsi="Source Sans Pro" w:cs="Arial"/>
                <w:sz w:val="20"/>
                <w:szCs w:val="20"/>
              </w:rPr>
              <w:t> </w:t>
            </w:r>
          </w:p>
          <w:p w14:paraId="1A9780AF" w14:textId="14F854A9"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w:t>
            </w:r>
            <w:r w:rsidR="000575CD">
              <w:rPr>
                <w:rStyle w:val="normaltextrun"/>
                <w:rFonts w:ascii="Source Sans Pro" w:hAnsi="Source Sans Pro" w:cs="Arial"/>
                <w:i/>
                <w:iCs/>
                <w:sz w:val="16"/>
                <w:szCs w:val="16"/>
              </w:rPr>
              <w:t>Wie</w:t>
            </w:r>
            <w:r w:rsidRPr="00220116">
              <w:rPr>
                <w:rStyle w:val="normaltextrun"/>
                <w:rFonts w:ascii="Source Sans Pro" w:hAnsi="Source Sans Pro" w:cs="Arial"/>
                <w:i/>
                <w:iCs/>
                <w:sz w:val="16"/>
                <w:szCs w:val="16"/>
              </w:rPr>
              <w:t xml:space="preserve"> ist </w:t>
            </w:r>
            <w:r w:rsidR="000575CD">
              <w:rPr>
                <w:rStyle w:val="normaltextrun"/>
                <w:rFonts w:ascii="Source Sans Pro" w:hAnsi="Source Sans Pro" w:cs="Arial"/>
                <w:i/>
                <w:iCs/>
                <w:sz w:val="16"/>
                <w:szCs w:val="16"/>
              </w:rPr>
              <w:t>die Weiterführung</w:t>
            </w:r>
            <w:r w:rsidRPr="00220116">
              <w:rPr>
                <w:rStyle w:val="normaltextrun"/>
                <w:rFonts w:ascii="Source Sans Pro" w:hAnsi="Source Sans Pro" w:cs="Arial"/>
                <w:i/>
                <w:iCs/>
                <w:sz w:val="16"/>
                <w:szCs w:val="16"/>
              </w:rPr>
              <w:t xml:space="preserve"> des Lehrangebots nach Ablauf der ULF-Finanzierung geplant? Ist die Fortführung des Lehrangebots durch mehr als eine Person abgestützt? Entstehen Lehrmittel, die nachhaltig für die Fortführung der Kooperation nach Ende der Förderperiode eingesetzt werden können?)</w:t>
            </w:r>
            <w:r>
              <w:rPr>
                <w:rStyle w:val="eop"/>
                <w:rFonts w:ascii="Arial" w:hAnsi="Arial" w:cs="Arial"/>
                <w:sz w:val="16"/>
                <w:szCs w:val="16"/>
              </w:rPr>
              <w:t> </w:t>
            </w:r>
          </w:p>
          <w:p w14:paraId="7C77DF00" w14:textId="7F6FD2BB"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DB2F964"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Modellhaftigkeit und/oder Breitenwirkung:</w:t>
            </w:r>
            <w:r w:rsidRPr="00152102">
              <w:rPr>
                <w:rStyle w:val="eop"/>
                <w:rFonts w:ascii="Source Sans Pro" w:hAnsi="Source Sans Pro" w:cs="Arial"/>
                <w:sz w:val="20"/>
                <w:szCs w:val="20"/>
              </w:rPr>
              <w:t> </w:t>
            </w:r>
          </w:p>
          <w:p w14:paraId="405DB5A6" w14:textId="7E111C5E" w:rsidR="007E6357" w:rsidRDefault="00220116"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220116">
              <w:rPr>
                <w:rStyle w:val="normaltextrun"/>
                <w:rFonts w:ascii="Source Sans Pro" w:hAnsi="Source Sans Pro" w:cs="Arial"/>
                <w:i/>
                <w:iCs/>
                <w:sz w:val="16"/>
                <w:szCs w:val="16"/>
              </w:rPr>
              <w:t>(Inwiefern besitzt das geplante Projekt Modellcharakter für die Übernahme durch andere Einheiten der UZH? Wie können die gewonnenen Erkenntnisse einem breiteren Publikum (insb. weiteren Studienprogrammverantwortlichen der UZH) zugänglich gemacht werden? Wie viele Studierende eines oder mehrerer Studienprogramme profitieren von dem Angebot?</w:t>
            </w:r>
            <w:r w:rsidR="007E6357" w:rsidRPr="00220116">
              <w:rPr>
                <w:rStyle w:val="normaltextrun"/>
                <w:rFonts w:ascii="Source Sans Pro" w:hAnsi="Source Sans Pro" w:cs="Arial"/>
                <w:i/>
                <w:iCs/>
                <w:sz w:val="16"/>
                <w:szCs w:val="16"/>
              </w:rPr>
              <w:t xml:space="preserve"> Welche Kooperationen mit ausländischen Univer</w:t>
            </w:r>
            <w:r w:rsidR="007E6357">
              <w:rPr>
                <w:rStyle w:val="normaltextrun"/>
                <w:rFonts w:ascii="Source Sans Pro" w:hAnsi="Source Sans Pro" w:cs="Arial"/>
                <w:i/>
                <w:iCs/>
                <w:sz w:val="16"/>
                <w:szCs w:val="16"/>
              </w:rPr>
              <w:t>si</w:t>
            </w:r>
            <w:r w:rsidR="007E6357" w:rsidRPr="00220116">
              <w:rPr>
                <w:rStyle w:val="normaltextrun"/>
                <w:rFonts w:ascii="Source Sans Pro" w:hAnsi="Source Sans Pro" w:cs="Arial"/>
                <w:i/>
                <w:iCs/>
                <w:sz w:val="16"/>
                <w:szCs w:val="16"/>
              </w:rPr>
              <w:t>täten können ggf. durch das Projekt gestärkt oder neu angebahnt werden?)</w:t>
            </w:r>
          </w:p>
          <w:p w14:paraId="76162480" w14:textId="5B933550" w:rsidR="00152102" w:rsidRPr="00152102" w:rsidRDefault="007E6357"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r w:rsidR="00220116" w:rsidRPr="00220116">
              <w:rPr>
                <w:rStyle w:val="normaltextrun"/>
                <w:rFonts w:ascii="Source Sans Pro" w:hAnsi="Source Sans Pro"/>
                <w:i/>
                <w:iCs/>
              </w:rPr>
              <w:t> </w:t>
            </w:r>
          </w:p>
          <w:p w14:paraId="61FB628D"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Einbezug der Studierenden:</w:t>
            </w:r>
            <w:r w:rsidRPr="00152102">
              <w:rPr>
                <w:rStyle w:val="eop"/>
                <w:rFonts w:ascii="Source Sans Pro" w:hAnsi="Source Sans Pro" w:cs="Arial"/>
                <w:sz w:val="20"/>
                <w:szCs w:val="20"/>
              </w:rPr>
              <w:t> </w:t>
            </w:r>
          </w:p>
          <w:p w14:paraId="0400B330"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(Wie wird die studentische Perspektive bereits in die Planung und Entwicklung des Lehrangebots einbezogen?)</w:t>
            </w:r>
            <w:r w:rsidRPr="00152102">
              <w:rPr>
                <w:rStyle w:val="eop"/>
                <w:rFonts w:ascii="Source Sans Pro" w:hAnsi="Source Sans Pro" w:cs="Arial"/>
                <w:sz w:val="16"/>
                <w:szCs w:val="16"/>
              </w:rPr>
              <w:t> </w:t>
            </w:r>
          </w:p>
          <w:p w14:paraId="19D8AE7C" w14:textId="6194C5D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8AA966D" w14:textId="77777777" w:rsidR="00152102" w:rsidRPr="00152102" w:rsidRDefault="00152102" w:rsidP="00152102">
            <w:pPr>
              <w:pStyle w:val="berschrift2"/>
            </w:pPr>
            <w:r w:rsidRPr="00152102">
              <w:rPr>
                <w:rStyle w:val="normaltextrun"/>
              </w:rPr>
              <w:lastRenderedPageBreak/>
              <w:t>Finanzen</w:t>
            </w:r>
            <w:r w:rsidRPr="00152102">
              <w:rPr>
                <w:rStyle w:val="eop"/>
              </w:rPr>
              <w:t> </w:t>
            </w:r>
          </w:p>
          <w:p w14:paraId="3359A319"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Die auf der Webseite zur Verfügung gestellte Budgetvorlage wurde ausgefüllt.</w:t>
            </w:r>
            <w:r w:rsidRPr="00152102">
              <w:rPr>
                <w:rStyle w:val="eop"/>
                <w:rFonts w:ascii="Source Sans Pro" w:hAnsi="Source Sans Pro" w:cs="Arial"/>
                <w:sz w:val="20"/>
                <w:szCs w:val="20"/>
              </w:rPr>
              <w:t> </w:t>
            </w:r>
          </w:p>
          <w:p w14:paraId="10D2C536" w14:textId="033EB8A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5299E2CE" w14:textId="77777777" w:rsidR="00152102" w:rsidRPr="00152102" w:rsidRDefault="00152102" w:rsidP="00152102">
            <w:pPr>
              <w:pStyle w:val="berschrift2"/>
            </w:pPr>
            <w:r w:rsidRPr="00152102">
              <w:rPr>
                <w:rStyle w:val="normaltextrun"/>
              </w:rPr>
              <w:t>Kontakt</w:t>
            </w:r>
            <w:r w:rsidRPr="00152102">
              <w:rPr>
                <w:rStyle w:val="eop"/>
              </w:rPr>
              <w:t> </w:t>
            </w:r>
          </w:p>
          <w:p w14:paraId="749EDE36" w14:textId="61E90273"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Bitte senden Sie das vollständig </w:t>
            </w:r>
            <w:r w:rsidRPr="00A335B1">
              <w:rPr>
                <w:rStyle w:val="normaltextrun"/>
                <w:rFonts w:asciiTheme="minorHAnsi" w:hAnsiTheme="minorHAnsi" w:cs="Arial"/>
                <w:sz w:val="20"/>
                <w:szCs w:val="20"/>
              </w:rPr>
              <w:t xml:space="preserve">ausgefüllte Formular inklusive ausgefüllter Budgetvorlage bis spätestens </w:t>
            </w:r>
            <w:r w:rsidR="003E3AA6">
              <w:rPr>
                <w:rStyle w:val="normaltextrun"/>
                <w:rFonts w:asciiTheme="minorHAnsi" w:hAnsiTheme="minorHAnsi" w:cs="Arial"/>
                <w:sz w:val="20"/>
                <w:szCs w:val="20"/>
              </w:rPr>
              <w:t>15</w:t>
            </w:r>
            <w:r w:rsidRPr="00A335B1">
              <w:rPr>
                <w:rStyle w:val="normaltextrun"/>
                <w:rFonts w:asciiTheme="minorHAnsi" w:hAnsiTheme="minorHAnsi" w:cs="Arial"/>
                <w:sz w:val="20"/>
                <w:szCs w:val="20"/>
              </w:rPr>
              <w:t xml:space="preserve">. </w:t>
            </w:r>
            <w:r w:rsidR="003E3AA6" w:rsidRPr="003E3AA6">
              <w:rPr>
                <w:rStyle w:val="normaltextrun"/>
                <w:rFonts w:asciiTheme="minorHAnsi" w:hAnsiTheme="minorHAnsi" w:cs="Arial"/>
                <w:sz w:val="20"/>
                <w:szCs w:val="20"/>
              </w:rPr>
              <w:t>September</w:t>
            </w:r>
            <w:r w:rsidRPr="003E3AA6">
              <w:rPr>
                <w:rStyle w:val="normaltextrun"/>
                <w:rFonts w:asciiTheme="minorHAnsi" w:hAnsiTheme="minorHAnsi" w:cs="Arial"/>
                <w:sz w:val="20"/>
                <w:szCs w:val="20"/>
              </w:rPr>
              <w:t xml:space="preserve"> 202</w:t>
            </w:r>
            <w:r w:rsidR="003E3AA6" w:rsidRPr="003E3AA6">
              <w:rPr>
                <w:rStyle w:val="normaltextrun"/>
                <w:rFonts w:asciiTheme="minorHAnsi" w:hAnsiTheme="minorHAnsi" w:cs="Arial"/>
                <w:sz w:val="20"/>
                <w:szCs w:val="20"/>
              </w:rPr>
              <w:t>6</w:t>
            </w:r>
            <w:r w:rsidRPr="00A335B1">
              <w:rPr>
                <w:rStyle w:val="normaltextrun"/>
                <w:rFonts w:asciiTheme="minorHAnsi" w:hAnsiTheme="minorHAnsi" w:cs="Arial"/>
                <w:sz w:val="20"/>
                <w:szCs w:val="20"/>
              </w:rPr>
              <w:t xml:space="preserve"> an Dr. Anna Leupold</w:t>
            </w:r>
            <w:r w:rsidR="00366C8F">
              <w:rPr>
                <w:rStyle w:val="normaltextrun"/>
                <w:rFonts w:asciiTheme="minorHAnsi" w:hAnsiTheme="minorHAnsi" w:cs="Arial"/>
                <w:sz w:val="20"/>
                <w:szCs w:val="20"/>
              </w:rPr>
              <w:t>,</w:t>
            </w:r>
            <w:r w:rsidR="00366C8F" w:rsidRPr="00A335B1">
              <w:rPr>
                <w:rFonts w:asciiTheme="minorHAnsi" w:hAnsiTheme="minorHAnsi"/>
                <w:sz w:val="20"/>
                <w:szCs w:val="20"/>
              </w:rPr>
              <w:t xml:space="preserve"> Leiterin ULF-Management</w:t>
            </w:r>
            <w:r w:rsidRPr="00152102">
              <w:rPr>
                <w:rStyle w:val="normaltextrun"/>
                <w:rFonts w:ascii="Source Sans Pro" w:hAnsi="Source Sans Pro" w:cs="Arial"/>
                <w:sz w:val="20"/>
                <w:szCs w:val="20"/>
              </w:rPr>
              <w:t xml:space="preserve"> (</w:t>
            </w:r>
            <w:hyperlink r:id="rId12" w:tgtFrame="_blank" w:history="1">
              <w:r w:rsidRPr="00152102">
                <w:rPr>
                  <w:rStyle w:val="normaltextrun"/>
                  <w:rFonts w:ascii="Source Sans Pro" w:hAnsi="Source Sans Pro" w:cs="Arial"/>
                  <w:color w:val="0000FF"/>
                  <w:sz w:val="20"/>
                  <w:szCs w:val="20"/>
                  <w:u w:val="single"/>
                </w:rPr>
                <w:t>global@ulf.uzh.ch</w:t>
              </w:r>
            </w:hyperlink>
            <w:r w:rsidRPr="00152102">
              <w:rPr>
                <w:rStyle w:val="normaltextrun"/>
                <w:rFonts w:ascii="Source Sans Pro" w:hAnsi="Source Sans Pro" w:cs="Arial"/>
                <w:sz w:val="20"/>
                <w:szCs w:val="20"/>
              </w:rPr>
              <w:t xml:space="preserve">). </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sz w:val="20"/>
                <w:szCs w:val="20"/>
              </w:rPr>
              <w:t>Allfällige Rückfragen können an die gleiche Adresse gerichtet werden. </w:t>
            </w:r>
            <w:r w:rsidRPr="00152102">
              <w:rPr>
                <w:rStyle w:val="eop"/>
                <w:rFonts w:ascii="Source Sans Pro" w:hAnsi="Source Sans Pro" w:cs="Arial"/>
                <w:sz w:val="20"/>
                <w:szCs w:val="20"/>
              </w:rPr>
              <w:t> </w:t>
            </w:r>
          </w:p>
          <w:p w14:paraId="10E371D2" w14:textId="5F655E2F" w:rsidR="00152102" w:rsidRPr="00152102" w:rsidRDefault="00152102" w:rsidP="00220116">
            <w:pPr>
              <w:pStyle w:val="paragraph"/>
              <w:spacing w:before="0" w:beforeAutospacing="0" w:after="0" w:afterAutospacing="0"/>
              <w:ind w:firstLine="1920"/>
              <w:textAlignment w:val="baseline"/>
            </w:pPr>
          </w:p>
        </w:tc>
      </w:tr>
    </w:tbl>
    <w:p w14:paraId="5A76150E" w14:textId="57946B59" w:rsidR="00CD439B" w:rsidRDefault="00CD439B" w:rsidP="00220116">
      <w:pPr>
        <w:pStyle w:val="Aufzhlung1"/>
        <w:numPr>
          <w:ilvl w:val="0"/>
          <w:numId w:val="0"/>
        </w:numPr>
        <w:spacing w:before="120"/>
        <w:contextualSpacing w:val="0"/>
      </w:pPr>
    </w:p>
    <w:sectPr w:rsidR="00CD439B" w:rsidSect="00116C5D">
      <w:footerReference w:type="default" r:id="rId13"/>
      <w:headerReference w:type="first" r:id="rId14"/>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267B60" w14:textId="77777777" w:rsidR="002F1187" w:rsidRDefault="002F1187" w:rsidP="00F91D37">
      <w:pPr>
        <w:spacing w:line="240" w:lineRule="auto"/>
      </w:pPr>
      <w:r>
        <w:separator/>
      </w:r>
    </w:p>
  </w:endnote>
  <w:endnote w:type="continuationSeparator" w:id="0">
    <w:p w14:paraId="0F48E7B4" w14:textId="77777777" w:rsidR="002F1187" w:rsidRDefault="002F1187" w:rsidP="00F91D37">
      <w:pPr>
        <w:spacing w:line="240" w:lineRule="auto"/>
      </w:pPr>
      <w:r>
        <w:continuationSeparator/>
      </w:r>
    </w:p>
  </w:endnote>
  <w:endnote w:type="continuationNotice" w:id="1">
    <w:p w14:paraId="09CDBB78" w14:textId="77777777" w:rsidR="002F1187" w:rsidRDefault="002F118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0"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7A186CE4"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F1999">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7A186CE4"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F1999">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CD439B">
      <w:t>Lehrentwicklung</w:t>
    </w:r>
  </w:p>
  <w:p w14:paraId="0371E9FA"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5D1A9" w14:textId="77777777" w:rsidR="002F1187" w:rsidRPr="00B40109" w:rsidRDefault="002F1187" w:rsidP="009A121D">
      <w:pPr>
        <w:pStyle w:val="Fussnotentrennung"/>
      </w:pPr>
    </w:p>
  </w:footnote>
  <w:footnote w:type="continuationSeparator" w:id="0">
    <w:p w14:paraId="0A1B5B48" w14:textId="77777777" w:rsidR="002F1187" w:rsidRDefault="002F1187" w:rsidP="00F91D37">
      <w:pPr>
        <w:spacing w:line="240" w:lineRule="auto"/>
      </w:pPr>
      <w:r>
        <w:continuationSeparator/>
      </w:r>
    </w:p>
  </w:footnote>
  <w:footnote w:type="continuationNotice" w:id="1">
    <w:p w14:paraId="75ED9422" w14:textId="77777777" w:rsidR="002F1187" w:rsidRDefault="002F118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0F144F68" w:rsidR="007165BA" w:rsidRPr="001465E4" w:rsidRDefault="00F64AC4" w:rsidP="0036688D">
          <w:pPr>
            <w:pStyle w:val="Organisationseinheit"/>
            <w:ind w:left="408"/>
            <w:contextualSpacing/>
          </w:pPr>
          <w:r>
            <w:t>Universitäre Lehrförderung</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58241"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2"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3" w:history="1">
                            <w:r w:rsidRPr="00043260">
                              <w:rPr>
                                <w:rStyle w:val="Hyperlink"/>
                              </w:rPr>
                              <w:t>www.ulf.uzh.ch</w:t>
                            </w:r>
                          </w:hyperlink>
                          <w:r w:rsidR="005E0F28">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1;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4"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5" w:history="1">
                      <w:r w:rsidRPr="00043260">
                        <w:rPr>
                          <w:rStyle w:val="Hyperlink"/>
                        </w:rPr>
                        <w:t>www.ulf.uzh.ch</w:t>
                      </w:r>
                    </w:hyperlink>
                    <w:r w:rsidR="005E0F28">
                      <w:t xml:space="preserve"> </w:t>
                    </w: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F2561"/>
    <w:multiLevelType w:val="hybridMultilevel"/>
    <w:tmpl w:val="77965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B6320"/>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FB074E7"/>
    <w:multiLevelType w:val="hybridMultilevel"/>
    <w:tmpl w:val="0A6C35CC"/>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ADE6F1B"/>
    <w:multiLevelType w:val="multilevel"/>
    <w:tmpl w:val="38B84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76578A"/>
    <w:multiLevelType w:val="hybridMultilevel"/>
    <w:tmpl w:val="D720699C"/>
    <w:lvl w:ilvl="0" w:tplc="E006DE4C">
      <w:start w:val="1"/>
      <w:numFmt w:val="decimal"/>
      <w:lvlText w:val="%1."/>
      <w:lvlJc w:val="left"/>
      <w:pPr>
        <w:ind w:left="720" w:hanging="360"/>
      </w:pPr>
    </w:lvl>
    <w:lvl w:ilvl="1" w:tplc="2F3678DE">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7455C8"/>
    <w:multiLevelType w:val="multilevel"/>
    <w:tmpl w:val="6E9A6320"/>
    <w:numStyleLink w:val="Nummerierteberschriften"/>
  </w:abstractNum>
  <w:abstractNum w:abstractNumId="7"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8"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9" w15:restartNumberingAfterBreak="0">
    <w:nsid w:val="2DF43572"/>
    <w:multiLevelType w:val="multilevel"/>
    <w:tmpl w:val="0D90C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F23641"/>
    <w:multiLevelType w:val="multilevel"/>
    <w:tmpl w:val="56CA0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5DA3357"/>
    <w:multiLevelType w:val="multilevel"/>
    <w:tmpl w:val="A912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0D3C9F"/>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38513B9C"/>
    <w:multiLevelType w:val="multilevel"/>
    <w:tmpl w:val="2D22B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F15F32"/>
    <w:multiLevelType w:val="multilevel"/>
    <w:tmpl w:val="ACDA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8041AC"/>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3CCC22E6"/>
    <w:multiLevelType w:val="multilevel"/>
    <w:tmpl w:val="1F2E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3D37C2"/>
    <w:multiLevelType w:val="multilevel"/>
    <w:tmpl w:val="93DAA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ABC46D9"/>
    <w:multiLevelType w:val="multilevel"/>
    <w:tmpl w:val="862E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C13A78"/>
    <w:multiLevelType w:val="hybridMultilevel"/>
    <w:tmpl w:val="558EAF08"/>
    <w:lvl w:ilvl="0" w:tplc="BFE8BDA0">
      <w:start w:val="1"/>
      <w:numFmt w:val="decimal"/>
      <w:lvlText w:val="%1."/>
      <w:lvlJc w:val="left"/>
      <w:pPr>
        <w:ind w:left="360" w:hanging="360"/>
      </w:pPr>
      <w:rPr>
        <w:b/>
        <w:bC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4EDD4051"/>
    <w:multiLevelType w:val="hybridMultilevel"/>
    <w:tmpl w:val="CEA40436"/>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1"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0D66DCB"/>
    <w:multiLevelType w:val="multilevel"/>
    <w:tmpl w:val="A4028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E16331"/>
    <w:multiLevelType w:val="multilevel"/>
    <w:tmpl w:val="320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8E64B67"/>
    <w:multiLevelType w:val="multilevel"/>
    <w:tmpl w:val="C2967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4878B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60B842BB"/>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FDE7943"/>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6D65251"/>
    <w:multiLevelType w:val="multilevel"/>
    <w:tmpl w:val="9364FD24"/>
    <w:numStyleLink w:val="Aufzhlungen"/>
  </w:abstractNum>
  <w:abstractNum w:abstractNumId="3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1" w15:restartNumberingAfterBreak="0">
    <w:nsid w:val="7E72426A"/>
    <w:multiLevelType w:val="multilevel"/>
    <w:tmpl w:val="356E1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E7647D7"/>
    <w:multiLevelType w:val="multilevel"/>
    <w:tmpl w:val="A6FA5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C0310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956832184">
    <w:abstractNumId w:val="24"/>
  </w:num>
  <w:num w:numId="2" w16cid:durableId="171723735">
    <w:abstractNumId w:val="3"/>
  </w:num>
  <w:num w:numId="3" w16cid:durableId="1073507391">
    <w:abstractNumId w:val="7"/>
  </w:num>
  <w:num w:numId="4" w16cid:durableId="1074162686">
    <w:abstractNumId w:val="30"/>
  </w:num>
  <w:num w:numId="5" w16cid:durableId="413744835">
    <w:abstractNumId w:val="29"/>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21"/>
  </w:num>
  <w:num w:numId="7" w16cid:durableId="130562892">
    <w:abstractNumId w:val="6"/>
  </w:num>
  <w:num w:numId="8" w16cid:durableId="2058778851">
    <w:abstractNumId w:val="8"/>
  </w:num>
  <w:num w:numId="9" w16cid:durableId="20701801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335519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209737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22189554">
    <w:abstractNumId w:val="2"/>
  </w:num>
  <w:num w:numId="23" w16cid:durableId="819200165">
    <w:abstractNumId w:val="20"/>
  </w:num>
  <w:num w:numId="24" w16cid:durableId="351733127">
    <w:abstractNumId w:val="19"/>
  </w:num>
  <w:num w:numId="25" w16cid:durableId="1690911554">
    <w:abstractNumId w:val="28"/>
  </w:num>
  <w:num w:numId="26" w16cid:durableId="2103725084">
    <w:abstractNumId w:val="5"/>
  </w:num>
  <w:num w:numId="27" w16cid:durableId="838160291">
    <w:abstractNumId w:val="27"/>
  </w:num>
  <w:num w:numId="28" w16cid:durableId="829447930">
    <w:abstractNumId w:val="15"/>
  </w:num>
  <w:num w:numId="29" w16cid:durableId="1632635304">
    <w:abstractNumId w:val="12"/>
  </w:num>
  <w:num w:numId="30" w16cid:durableId="377434004">
    <w:abstractNumId w:val="1"/>
  </w:num>
  <w:num w:numId="31" w16cid:durableId="323314110">
    <w:abstractNumId w:val="0"/>
  </w:num>
  <w:num w:numId="32" w16cid:durableId="1884752657">
    <w:abstractNumId w:val="29"/>
  </w:num>
  <w:num w:numId="33" w16cid:durableId="510490994">
    <w:abstractNumId w:val="33"/>
  </w:num>
  <w:num w:numId="34" w16cid:durableId="1358003668">
    <w:abstractNumId w:val="26"/>
  </w:num>
  <w:num w:numId="35" w16cid:durableId="945774532">
    <w:abstractNumId w:val="18"/>
  </w:num>
  <w:num w:numId="36" w16cid:durableId="419521306">
    <w:abstractNumId w:val="13"/>
  </w:num>
  <w:num w:numId="37" w16cid:durableId="595669987">
    <w:abstractNumId w:val="11"/>
  </w:num>
  <w:num w:numId="38" w16cid:durableId="760494805">
    <w:abstractNumId w:val="9"/>
  </w:num>
  <w:num w:numId="39" w16cid:durableId="972714976">
    <w:abstractNumId w:val="14"/>
  </w:num>
  <w:num w:numId="40" w16cid:durableId="1942100008">
    <w:abstractNumId w:val="10"/>
  </w:num>
  <w:num w:numId="41" w16cid:durableId="878249504">
    <w:abstractNumId w:val="4"/>
  </w:num>
  <w:num w:numId="42" w16cid:durableId="1366447211">
    <w:abstractNumId w:val="16"/>
  </w:num>
  <w:num w:numId="43" w16cid:durableId="1239442320">
    <w:abstractNumId w:val="23"/>
  </w:num>
  <w:num w:numId="44" w16cid:durableId="1008949785">
    <w:abstractNumId w:val="25"/>
  </w:num>
  <w:num w:numId="45" w16cid:durableId="1248923980">
    <w:abstractNumId w:val="22"/>
  </w:num>
  <w:num w:numId="46" w16cid:durableId="515922872">
    <w:abstractNumId w:val="17"/>
  </w:num>
  <w:num w:numId="47" w16cid:durableId="397630623">
    <w:abstractNumId w:val="32"/>
  </w:num>
  <w:num w:numId="48" w16cid:durableId="39211129">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4EF4"/>
    <w:rsid w:val="00021420"/>
    <w:rsid w:val="00025A3B"/>
    <w:rsid w:val="00025CEC"/>
    <w:rsid w:val="0002651A"/>
    <w:rsid w:val="000266B7"/>
    <w:rsid w:val="00032B92"/>
    <w:rsid w:val="00032EA5"/>
    <w:rsid w:val="000406AD"/>
    <w:rsid w:val="000409C8"/>
    <w:rsid w:val="00041297"/>
    <w:rsid w:val="00041700"/>
    <w:rsid w:val="00042FDD"/>
    <w:rsid w:val="00043FFD"/>
    <w:rsid w:val="00052258"/>
    <w:rsid w:val="000559FA"/>
    <w:rsid w:val="000575CD"/>
    <w:rsid w:val="00063BC2"/>
    <w:rsid w:val="000701F1"/>
    <w:rsid w:val="00071780"/>
    <w:rsid w:val="000757F2"/>
    <w:rsid w:val="00075FF3"/>
    <w:rsid w:val="000803EB"/>
    <w:rsid w:val="00084EB5"/>
    <w:rsid w:val="00090380"/>
    <w:rsid w:val="000913E6"/>
    <w:rsid w:val="00096E8E"/>
    <w:rsid w:val="00096E97"/>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02C3"/>
    <w:rsid w:val="000F1007"/>
    <w:rsid w:val="000F1D2B"/>
    <w:rsid w:val="0010021F"/>
    <w:rsid w:val="00102345"/>
    <w:rsid w:val="00103653"/>
    <w:rsid w:val="00106688"/>
    <w:rsid w:val="00107F09"/>
    <w:rsid w:val="001134C7"/>
    <w:rsid w:val="00113CB8"/>
    <w:rsid w:val="00114B04"/>
    <w:rsid w:val="00116C5D"/>
    <w:rsid w:val="00116CAC"/>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3E3"/>
    <w:rsid w:val="00155A46"/>
    <w:rsid w:val="00157ECA"/>
    <w:rsid w:val="00161B92"/>
    <w:rsid w:val="00161BCA"/>
    <w:rsid w:val="00163157"/>
    <w:rsid w:val="00163722"/>
    <w:rsid w:val="0016404F"/>
    <w:rsid w:val="00164790"/>
    <w:rsid w:val="0016774B"/>
    <w:rsid w:val="00167916"/>
    <w:rsid w:val="0017133E"/>
    <w:rsid w:val="00171870"/>
    <w:rsid w:val="001757BD"/>
    <w:rsid w:val="001803AA"/>
    <w:rsid w:val="00180FEF"/>
    <w:rsid w:val="00181168"/>
    <w:rsid w:val="001811B3"/>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CBC"/>
    <w:rsid w:val="001F4F9B"/>
    <w:rsid w:val="001F79FA"/>
    <w:rsid w:val="00202866"/>
    <w:rsid w:val="002030B8"/>
    <w:rsid w:val="00207497"/>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0AD4"/>
    <w:rsid w:val="00245A27"/>
    <w:rsid w:val="002466D7"/>
    <w:rsid w:val="00247905"/>
    <w:rsid w:val="00251D64"/>
    <w:rsid w:val="0025644A"/>
    <w:rsid w:val="00261983"/>
    <w:rsid w:val="00266FAB"/>
    <w:rsid w:val="00267F71"/>
    <w:rsid w:val="00270C95"/>
    <w:rsid w:val="0027246C"/>
    <w:rsid w:val="002725BC"/>
    <w:rsid w:val="002726D9"/>
    <w:rsid w:val="00273EBC"/>
    <w:rsid w:val="0027766E"/>
    <w:rsid w:val="002815E0"/>
    <w:rsid w:val="0028370C"/>
    <w:rsid w:val="00283995"/>
    <w:rsid w:val="00283A10"/>
    <w:rsid w:val="002845D9"/>
    <w:rsid w:val="002860A4"/>
    <w:rsid w:val="00290E37"/>
    <w:rsid w:val="00291BC9"/>
    <w:rsid w:val="00292375"/>
    <w:rsid w:val="0029694F"/>
    <w:rsid w:val="002A6277"/>
    <w:rsid w:val="002A6A64"/>
    <w:rsid w:val="002A7055"/>
    <w:rsid w:val="002A7E68"/>
    <w:rsid w:val="002B1F0B"/>
    <w:rsid w:val="002B551B"/>
    <w:rsid w:val="002B6F58"/>
    <w:rsid w:val="002C163B"/>
    <w:rsid w:val="002C29F6"/>
    <w:rsid w:val="002C3205"/>
    <w:rsid w:val="002C3734"/>
    <w:rsid w:val="002C4B9F"/>
    <w:rsid w:val="002C6C56"/>
    <w:rsid w:val="002C7557"/>
    <w:rsid w:val="002D272F"/>
    <w:rsid w:val="002D38AE"/>
    <w:rsid w:val="002D709C"/>
    <w:rsid w:val="002E21DD"/>
    <w:rsid w:val="002F06AA"/>
    <w:rsid w:val="002F1187"/>
    <w:rsid w:val="002F4FB0"/>
    <w:rsid w:val="002F68A2"/>
    <w:rsid w:val="002F7085"/>
    <w:rsid w:val="002F7C55"/>
    <w:rsid w:val="0030245A"/>
    <w:rsid w:val="00303B73"/>
    <w:rsid w:val="00307A5B"/>
    <w:rsid w:val="00310D99"/>
    <w:rsid w:val="00314C63"/>
    <w:rsid w:val="00316295"/>
    <w:rsid w:val="00321330"/>
    <w:rsid w:val="0032330D"/>
    <w:rsid w:val="00323E3B"/>
    <w:rsid w:val="003261BD"/>
    <w:rsid w:val="00327558"/>
    <w:rsid w:val="00331F90"/>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66C8F"/>
    <w:rsid w:val="00371E1F"/>
    <w:rsid w:val="00373536"/>
    <w:rsid w:val="0037405C"/>
    <w:rsid w:val="00374A49"/>
    <w:rsid w:val="003757E4"/>
    <w:rsid w:val="00375834"/>
    <w:rsid w:val="003762A0"/>
    <w:rsid w:val="00381EF0"/>
    <w:rsid w:val="003824CC"/>
    <w:rsid w:val="00382B66"/>
    <w:rsid w:val="003843BA"/>
    <w:rsid w:val="0039124E"/>
    <w:rsid w:val="00391C87"/>
    <w:rsid w:val="003941E6"/>
    <w:rsid w:val="00394252"/>
    <w:rsid w:val="003954D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3AA6"/>
    <w:rsid w:val="003E4CCA"/>
    <w:rsid w:val="003E5DF3"/>
    <w:rsid w:val="003E7468"/>
    <w:rsid w:val="003F012A"/>
    <w:rsid w:val="003F0599"/>
    <w:rsid w:val="003F1A56"/>
    <w:rsid w:val="00402260"/>
    <w:rsid w:val="00412C86"/>
    <w:rsid w:val="00413E2A"/>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3660"/>
    <w:rsid w:val="00494FD7"/>
    <w:rsid w:val="00495F83"/>
    <w:rsid w:val="0049662D"/>
    <w:rsid w:val="004A039B"/>
    <w:rsid w:val="004A06C5"/>
    <w:rsid w:val="004A1243"/>
    <w:rsid w:val="004A1BFD"/>
    <w:rsid w:val="004A21D1"/>
    <w:rsid w:val="004A531E"/>
    <w:rsid w:val="004A56AB"/>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6134"/>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1650"/>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0454B"/>
    <w:rsid w:val="0060607B"/>
    <w:rsid w:val="0061009F"/>
    <w:rsid w:val="00612079"/>
    <w:rsid w:val="00614927"/>
    <w:rsid w:val="006215CE"/>
    <w:rsid w:val="00622481"/>
    <w:rsid w:val="006225E8"/>
    <w:rsid w:val="00622FDC"/>
    <w:rsid w:val="0062449B"/>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757B"/>
    <w:rsid w:val="00686900"/>
    <w:rsid w:val="00686D14"/>
    <w:rsid w:val="00687ED7"/>
    <w:rsid w:val="00691C4C"/>
    <w:rsid w:val="00696CE6"/>
    <w:rsid w:val="006A157B"/>
    <w:rsid w:val="006A2E1F"/>
    <w:rsid w:val="006A3921"/>
    <w:rsid w:val="006A74CF"/>
    <w:rsid w:val="006B3083"/>
    <w:rsid w:val="006B3482"/>
    <w:rsid w:val="006B4D1B"/>
    <w:rsid w:val="006B5345"/>
    <w:rsid w:val="006C052B"/>
    <w:rsid w:val="006C144C"/>
    <w:rsid w:val="006C60D8"/>
    <w:rsid w:val="006C62E1"/>
    <w:rsid w:val="006D130C"/>
    <w:rsid w:val="006D166F"/>
    <w:rsid w:val="006D315E"/>
    <w:rsid w:val="006D48A4"/>
    <w:rsid w:val="006D4DFB"/>
    <w:rsid w:val="006D6A67"/>
    <w:rsid w:val="006E0F4E"/>
    <w:rsid w:val="006E481D"/>
    <w:rsid w:val="006E4AF1"/>
    <w:rsid w:val="006E6EAB"/>
    <w:rsid w:val="006E7A26"/>
    <w:rsid w:val="006F0345"/>
    <w:rsid w:val="006F0469"/>
    <w:rsid w:val="006F49D1"/>
    <w:rsid w:val="006F5C45"/>
    <w:rsid w:val="006F6067"/>
    <w:rsid w:val="006F65B3"/>
    <w:rsid w:val="00700979"/>
    <w:rsid w:val="007025BD"/>
    <w:rsid w:val="007040B6"/>
    <w:rsid w:val="00705076"/>
    <w:rsid w:val="00705597"/>
    <w:rsid w:val="00706E09"/>
    <w:rsid w:val="00710FD7"/>
    <w:rsid w:val="00711147"/>
    <w:rsid w:val="0071200C"/>
    <w:rsid w:val="0071222D"/>
    <w:rsid w:val="00712791"/>
    <w:rsid w:val="00714162"/>
    <w:rsid w:val="00714204"/>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1932"/>
    <w:rsid w:val="007B44FD"/>
    <w:rsid w:val="007B514D"/>
    <w:rsid w:val="007B5396"/>
    <w:rsid w:val="007C0B2A"/>
    <w:rsid w:val="007C32B9"/>
    <w:rsid w:val="007C5177"/>
    <w:rsid w:val="007E0460"/>
    <w:rsid w:val="007E1144"/>
    <w:rsid w:val="007E6357"/>
    <w:rsid w:val="007E74E0"/>
    <w:rsid w:val="007F2D42"/>
    <w:rsid w:val="007F36E0"/>
    <w:rsid w:val="007F3EA3"/>
    <w:rsid w:val="007F52CB"/>
    <w:rsid w:val="007F65AC"/>
    <w:rsid w:val="00801498"/>
    <w:rsid w:val="008020CF"/>
    <w:rsid w:val="008026CE"/>
    <w:rsid w:val="00814730"/>
    <w:rsid w:val="008203AA"/>
    <w:rsid w:val="008247BE"/>
    <w:rsid w:val="00833960"/>
    <w:rsid w:val="00834C83"/>
    <w:rsid w:val="00834F22"/>
    <w:rsid w:val="0083620B"/>
    <w:rsid w:val="00837732"/>
    <w:rsid w:val="00837B09"/>
    <w:rsid w:val="00841741"/>
    <w:rsid w:val="00841B44"/>
    <w:rsid w:val="008432A8"/>
    <w:rsid w:val="00844759"/>
    <w:rsid w:val="00844B72"/>
    <w:rsid w:val="0084715E"/>
    <w:rsid w:val="00847780"/>
    <w:rsid w:val="008479E9"/>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5168"/>
    <w:rsid w:val="008A5E55"/>
    <w:rsid w:val="008A72CC"/>
    <w:rsid w:val="008B182B"/>
    <w:rsid w:val="008B7BBA"/>
    <w:rsid w:val="008C3E25"/>
    <w:rsid w:val="008D4DCA"/>
    <w:rsid w:val="008E1218"/>
    <w:rsid w:val="008E53E8"/>
    <w:rsid w:val="008F17D5"/>
    <w:rsid w:val="008F4781"/>
    <w:rsid w:val="008F5595"/>
    <w:rsid w:val="008F5E45"/>
    <w:rsid w:val="009033FD"/>
    <w:rsid w:val="00903C52"/>
    <w:rsid w:val="009130D8"/>
    <w:rsid w:val="009142E3"/>
    <w:rsid w:val="009207F1"/>
    <w:rsid w:val="00921174"/>
    <w:rsid w:val="00921E3F"/>
    <w:rsid w:val="009235A2"/>
    <w:rsid w:val="00924573"/>
    <w:rsid w:val="009259BD"/>
    <w:rsid w:val="0093619F"/>
    <w:rsid w:val="00936978"/>
    <w:rsid w:val="009427E5"/>
    <w:rsid w:val="00944BA9"/>
    <w:rsid w:val="009454B7"/>
    <w:rsid w:val="00950C81"/>
    <w:rsid w:val="009560CF"/>
    <w:rsid w:val="00957FD5"/>
    <w:rsid w:val="00960438"/>
    <w:rsid w:val="009613D8"/>
    <w:rsid w:val="00961E8E"/>
    <w:rsid w:val="00963663"/>
    <w:rsid w:val="0096603D"/>
    <w:rsid w:val="00971C80"/>
    <w:rsid w:val="009735A1"/>
    <w:rsid w:val="00974275"/>
    <w:rsid w:val="009804FC"/>
    <w:rsid w:val="009809C2"/>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A5491"/>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35B1"/>
    <w:rsid w:val="00A34DA7"/>
    <w:rsid w:val="00A37755"/>
    <w:rsid w:val="00A43EDD"/>
    <w:rsid w:val="00A46643"/>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DF9"/>
    <w:rsid w:val="00AC2595"/>
    <w:rsid w:val="00AC2D5B"/>
    <w:rsid w:val="00AC3C0A"/>
    <w:rsid w:val="00AC4557"/>
    <w:rsid w:val="00AC6321"/>
    <w:rsid w:val="00AC76C1"/>
    <w:rsid w:val="00AD14DB"/>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0712A"/>
    <w:rsid w:val="00B11A9B"/>
    <w:rsid w:val="00B22886"/>
    <w:rsid w:val="00B24B2A"/>
    <w:rsid w:val="00B2511F"/>
    <w:rsid w:val="00B30AF4"/>
    <w:rsid w:val="00B324C1"/>
    <w:rsid w:val="00B32881"/>
    <w:rsid w:val="00B32ABB"/>
    <w:rsid w:val="00B40109"/>
    <w:rsid w:val="00B40BD2"/>
    <w:rsid w:val="00B41FD3"/>
    <w:rsid w:val="00B426D3"/>
    <w:rsid w:val="00B42F3D"/>
    <w:rsid w:val="00B431DE"/>
    <w:rsid w:val="00B452C0"/>
    <w:rsid w:val="00B453FD"/>
    <w:rsid w:val="00B5176B"/>
    <w:rsid w:val="00B52999"/>
    <w:rsid w:val="00B622CF"/>
    <w:rsid w:val="00B632F8"/>
    <w:rsid w:val="00B63DF2"/>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C11"/>
    <w:rsid w:val="00BE1398"/>
    <w:rsid w:val="00BE1685"/>
    <w:rsid w:val="00BE1953"/>
    <w:rsid w:val="00BE1E62"/>
    <w:rsid w:val="00BE2465"/>
    <w:rsid w:val="00BE417F"/>
    <w:rsid w:val="00BE4529"/>
    <w:rsid w:val="00BE5D92"/>
    <w:rsid w:val="00BE75B2"/>
    <w:rsid w:val="00BE7FDE"/>
    <w:rsid w:val="00BF52B2"/>
    <w:rsid w:val="00BF7052"/>
    <w:rsid w:val="00C025E9"/>
    <w:rsid w:val="00C028C8"/>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3E0"/>
    <w:rsid w:val="00C715B4"/>
    <w:rsid w:val="00C73727"/>
    <w:rsid w:val="00C83BBC"/>
    <w:rsid w:val="00C87285"/>
    <w:rsid w:val="00C938C7"/>
    <w:rsid w:val="00C93FC7"/>
    <w:rsid w:val="00C9736C"/>
    <w:rsid w:val="00C97383"/>
    <w:rsid w:val="00CA1712"/>
    <w:rsid w:val="00CA1AA0"/>
    <w:rsid w:val="00CA31FE"/>
    <w:rsid w:val="00CA348A"/>
    <w:rsid w:val="00CA3EEB"/>
    <w:rsid w:val="00CA5EF8"/>
    <w:rsid w:val="00CB003A"/>
    <w:rsid w:val="00CB0E5F"/>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65C5"/>
    <w:rsid w:val="00CE757E"/>
    <w:rsid w:val="00CF08BB"/>
    <w:rsid w:val="00CF177C"/>
    <w:rsid w:val="00CF1E53"/>
    <w:rsid w:val="00CF2ABD"/>
    <w:rsid w:val="00CF4930"/>
    <w:rsid w:val="00D00E26"/>
    <w:rsid w:val="00D015B0"/>
    <w:rsid w:val="00D0443C"/>
    <w:rsid w:val="00D07B9E"/>
    <w:rsid w:val="00D1389A"/>
    <w:rsid w:val="00D13DAC"/>
    <w:rsid w:val="00D15DFB"/>
    <w:rsid w:val="00D16A3D"/>
    <w:rsid w:val="00D25B87"/>
    <w:rsid w:val="00D30E68"/>
    <w:rsid w:val="00D31037"/>
    <w:rsid w:val="00D32AB5"/>
    <w:rsid w:val="00D36D26"/>
    <w:rsid w:val="00D468E7"/>
    <w:rsid w:val="00D54A24"/>
    <w:rsid w:val="00D54F7C"/>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2C04"/>
    <w:rsid w:val="00DC3565"/>
    <w:rsid w:val="00DD03E4"/>
    <w:rsid w:val="00DD0414"/>
    <w:rsid w:val="00DD0C8A"/>
    <w:rsid w:val="00DD108E"/>
    <w:rsid w:val="00DD2377"/>
    <w:rsid w:val="00DD3A15"/>
    <w:rsid w:val="00DE0E0C"/>
    <w:rsid w:val="00DE29B0"/>
    <w:rsid w:val="00DE49EC"/>
    <w:rsid w:val="00DE5AC1"/>
    <w:rsid w:val="00DE6D57"/>
    <w:rsid w:val="00DE6D83"/>
    <w:rsid w:val="00DF11AD"/>
    <w:rsid w:val="00DF1999"/>
    <w:rsid w:val="00DF516A"/>
    <w:rsid w:val="00DF5A4D"/>
    <w:rsid w:val="00E00AA5"/>
    <w:rsid w:val="00E02496"/>
    <w:rsid w:val="00E02AFC"/>
    <w:rsid w:val="00E05958"/>
    <w:rsid w:val="00E06041"/>
    <w:rsid w:val="00E0664B"/>
    <w:rsid w:val="00E12CF1"/>
    <w:rsid w:val="00E12F6C"/>
    <w:rsid w:val="00E21ED0"/>
    <w:rsid w:val="00E25DCD"/>
    <w:rsid w:val="00E25EED"/>
    <w:rsid w:val="00E2683B"/>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C33"/>
    <w:rsid w:val="00E62EFE"/>
    <w:rsid w:val="00E6550A"/>
    <w:rsid w:val="00E73CB2"/>
    <w:rsid w:val="00E75F3D"/>
    <w:rsid w:val="00E77672"/>
    <w:rsid w:val="00E8145E"/>
    <w:rsid w:val="00E81A79"/>
    <w:rsid w:val="00E839BA"/>
    <w:rsid w:val="00E8428A"/>
    <w:rsid w:val="00E860F7"/>
    <w:rsid w:val="00E86173"/>
    <w:rsid w:val="00E92C8B"/>
    <w:rsid w:val="00E9379A"/>
    <w:rsid w:val="00E93F5C"/>
    <w:rsid w:val="00E94267"/>
    <w:rsid w:val="00E96F14"/>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EF60E4"/>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129D"/>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AC4"/>
    <w:rsid w:val="00F64F61"/>
    <w:rsid w:val="00F71193"/>
    <w:rsid w:val="00F73331"/>
    <w:rsid w:val="00F74C65"/>
    <w:rsid w:val="00F77E5A"/>
    <w:rsid w:val="00F80BCA"/>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EBB"/>
    <w:rsid w:val="00FC3FE8"/>
    <w:rsid w:val="00FC5263"/>
    <w:rsid w:val="00FC5838"/>
    <w:rsid w:val="00FD4962"/>
    <w:rsid w:val="00FD4BB0"/>
    <w:rsid w:val="00FE3684"/>
    <w:rsid w:val="00FE3C9F"/>
    <w:rsid w:val="00FE3CB3"/>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 w:type="paragraph" w:styleId="berarbeitung">
    <w:name w:val="Revision"/>
    <w:hidden/>
    <w:uiPriority w:val="99"/>
    <w:semiHidden/>
    <w:rsid w:val="009259BD"/>
    <w:pPr>
      <w:spacing w:line="240" w:lineRule="auto"/>
    </w:pPr>
  </w:style>
  <w:style w:type="character" w:styleId="Kommentarzeichen">
    <w:name w:val="annotation reference"/>
    <w:basedOn w:val="Absatz-Standardschriftart"/>
    <w:uiPriority w:val="79"/>
    <w:semiHidden/>
    <w:unhideWhenUsed/>
    <w:rsid w:val="00161BCA"/>
    <w:rPr>
      <w:sz w:val="16"/>
      <w:szCs w:val="16"/>
    </w:rPr>
  </w:style>
  <w:style w:type="paragraph" w:styleId="Kommentartext">
    <w:name w:val="annotation text"/>
    <w:basedOn w:val="Standard"/>
    <w:link w:val="KommentartextZchn"/>
    <w:uiPriority w:val="79"/>
    <w:semiHidden/>
    <w:unhideWhenUsed/>
    <w:rsid w:val="00161BCA"/>
    <w:pPr>
      <w:spacing w:line="240" w:lineRule="auto"/>
    </w:pPr>
  </w:style>
  <w:style w:type="character" w:customStyle="1" w:styleId="KommentartextZchn">
    <w:name w:val="Kommentartext Zchn"/>
    <w:basedOn w:val="Absatz-Standardschriftart"/>
    <w:link w:val="Kommentartext"/>
    <w:uiPriority w:val="79"/>
    <w:semiHidden/>
    <w:rsid w:val="00161BCA"/>
  </w:style>
  <w:style w:type="paragraph" w:styleId="Kommentarthema">
    <w:name w:val="annotation subject"/>
    <w:basedOn w:val="Kommentartext"/>
    <w:next w:val="Kommentartext"/>
    <w:link w:val="KommentarthemaZchn"/>
    <w:uiPriority w:val="79"/>
    <w:semiHidden/>
    <w:unhideWhenUsed/>
    <w:rsid w:val="00161BCA"/>
    <w:rPr>
      <w:b/>
      <w:bCs/>
    </w:rPr>
  </w:style>
  <w:style w:type="character" w:customStyle="1" w:styleId="KommentarthemaZchn">
    <w:name w:val="Kommentarthema Zchn"/>
    <w:basedOn w:val="KommentartextZchn"/>
    <w:link w:val="Kommentarthema"/>
    <w:uiPriority w:val="79"/>
    <w:semiHidden/>
    <w:rsid w:val="00161B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lobal@ulf.uzh.ch"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dam/jcr:008f1aca-b764-4f81-a7da-6ea1af3700f6/%5BDE%5DAusschreibung_global_innovation_HS26.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global@ulf.uzh.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LE$/8_Universita&#776;re_Lehrfo&#776;rderung_ULF/8.4_Transdisciplinary_Innovation/8.4.04_Fact%20Sheets%20&amp;%20Formulare/2024_Ausschreibung%20Flagship-Lehrangebote/Memo_D_Lehrentwicklung.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519AD0-A7A8-8745-A219-06A61E2D74B5}">
  <we:reference id="e765dd0b-6697-44aa-9025-1ce65686c598" version="3.7.0.0" store="EXCatalog" storeType="EXCatalog"/>
  <we:alternateReferences>
    <we:reference id="WA104380519" version="3.7.0.0" store="de-CH"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264a77c-b681-4814-8cff-6b6a30483309" xsi:nil="true"/>
    <lcf76f155ced4ddcb4097134ff3c332f xmlns="295ec14f-c3bc-458f-b078-02a5aeab7e04">
      <Terms xmlns="http://schemas.microsoft.com/office/infopath/2007/PartnerControls"/>
    </lcf76f155ced4ddcb4097134ff3c332f>
    <Invited_Members xmlns="295ec14f-c3bc-458f-b078-02a5aeab7e04" xsi:nil="true"/>
    <LMS_Mappings xmlns="295ec14f-c3bc-458f-b078-02a5aeab7e04" xsi:nil="true"/>
    <Invited_Leaders xmlns="295ec14f-c3bc-458f-b078-02a5aeab7e04" xsi:nil="true"/>
    <FolderType xmlns="295ec14f-c3bc-458f-b078-02a5aeab7e04" xsi:nil="true"/>
    <Teams_Channel_Section_Location xmlns="295ec14f-c3bc-458f-b078-02a5aeab7e04" xsi:nil="true"/>
    <AppVersion xmlns="295ec14f-c3bc-458f-b078-02a5aeab7e04" xsi:nil="true"/>
    <TeamsChannelId xmlns="295ec14f-c3bc-458f-b078-02a5aeab7e04" xsi:nil="true"/>
    <Owner xmlns="295ec14f-c3bc-458f-b078-02a5aeab7e04">
      <UserInfo>
        <DisplayName/>
        <AccountId xsi:nil="true"/>
        <AccountType/>
      </UserInfo>
    </Owner>
    <Math_Settings xmlns="295ec14f-c3bc-458f-b078-02a5aeab7e04" xsi:nil="true"/>
    <Is_Collaboration_Space_Locked xmlns="295ec14f-c3bc-458f-b078-02a5aeab7e04" xsi:nil="true"/>
    <NotebookType xmlns="295ec14f-c3bc-458f-b078-02a5aeab7e04" xsi:nil="true"/>
    <Templates xmlns="295ec14f-c3bc-458f-b078-02a5aeab7e04" xsi:nil="true"/>
    <Members xmlns="295ec14f-c3bc-458f-b078-02a5aeab7e04">
      <UserInfo>
        <DisplayName/>
        <AccountId xsi:nil="true"/>
        <AccountType/>
      </UserInfo>
    </Members>
    <Leaders xmlns="295ec14f-c3bc-458f-b078-02a5aeab7e04">
      <UserInfo>
        <DisplayName/>
        <AccountId xsi:nil="true"/>
        <AccountType/>
      </UserInfo>
    </Leaders>
    <Member_Groups xmlns="295ec14f-c3bc-458f-b078-02a5aeab7e04">
      <UserInfo>
        <DisplayName/>
        <AccountId xsi:nil="true"/>
        <AccountType/>
      </UserInfo>
    </Member_Groups>
    <Has_Leaders_Only_SectionGroup xmlns="295ec14f-c3bc-458f-b078-02a5aeab7e04" xsi:nil="true"/>
    <DefaultSectionNames xmlns="295ec14f-c3bc-458f-b078-02a5aeab7e04" xsi:nil="true"/>
    <IsNotebookLocked xmlns="295ec14f-c3bc-458f-b078-02a5aeab7e04" xsi:nil="true"/>
    <CultureName xmlns="295ec14f-c3bc-458f-b078-02a5aeab7e04" xsi:nil="true"/>
    <Distribution_Groups xmlns="295ec14f-c3bc-458f-b078-02a5aeab7e04" xsi:nil="true"/>
    <Self_Registration_Enabled xmlns="295ec14f-c3bc-458f-b078-02a5aeab7e0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FD0A2C58B9E504884C9292C38FDF094" ma:contentTypeVersion="35" ma:contentTypeDescription="Ein neues Dokument erstellen." ma:contentTypeScope="" ma:versionID="3fa2ec93bf7966bc9f71fa479d461c9b">
  <xsd:schema xmlns:xsd="http://www.w3.org/2001/XMLSchema" xmlns:xs="http://www.w3.org/2001/XMLSchema" xmlns:p="http://schemas.microsoft.com/office/2006/metadata/properties" xmlns:ns2="295ec14f-c3bc-458f-b078-02a5aeab7e04" xmlns:ns3="e264a77c-b681-4814-8cff-6b6a30483309" targetNamespace="http://schemas.microsoft.com/office/2006/metadata/properties" ma:root="true" ma:fieldsID="e33050ecda38e1fddd93fa6da1fc5c9d" ns2:_="" ns3:_="">
    <xsd:import namespace="295ec14f-c3bc-458f-b078-02a5aeab7e04"/>
    <xsd:import namespace="e264a77c-b681-4814-8cff-6b6a304833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Teams_Channel_Section_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5ec14f-c3bc-458f-b078-02a5aeab7e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NotebookType" ma:index="22" nillable="true" ma:displayName="Notebook Type" ma:internalName="NotebookType">
      <xsd:simpleType>
        <xsd:restriction base="dms:Text"/>
      </xsd:simpleType>
    </xsd:element>
    <xsd:element name="FolderType" ma:index="23" nillable="true" ma:displayName="Folder Type" ma:internalName="FolderType">
      <xsd:simpleType>
        <xsd:restriction base="dms:Text"/>
      </xsd:simpleType>
    </xsd:element>
    <xsd:element name="CultureName" ma:index="24" nillable="true" ma:displayName="Culture Name" ma:internalName="CultureName">
      <xsd:simpleType>
        <xsd:restriction base="dms:Text"/>
      </xsd:simpleType>
    </xsd:element>
    <xsd:element name="AppVersion" ma:index="25" nillable="true" ma:displayName="App Version" ma:internalName="AppVersion">
      <xsd:simpleType>
        <xsd:restriction base="dms:Text"/>
      </xsd:simpleType>
    </xsd:element>
    <xsd:element name="TeamsChannelId" ma:index="26" nillable="true" ma:displayName="Teams Channel Id" ma:internalName="TeamsChannelId">
      <xsd:simpleType>
        <xsd:restriction base="dms:Text"/>
      </xsd:simpleType>
    </xsd:element>
    <xsd:element name="Owner" ma:index="27"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8" nillable="true" ma:displayName="Math Settings" ma:internalName="Math_Settings">
      <xsd:simpleType>
        <xsd:restriction base="dms:Text"/>
      </xsd:simpleType>
    </xsd:element>
    <xsd:element name="DefaultSectionNames" ma:index="29" nillable="true" ma:displayName="Default Section Names" ma:internalName="DefaultSectionNames">
      <xsd:simpleType>
        <xsd:restriction base="dms:Note">
          <xsd:maxLength value="255"/>
        </xsd:restriction>
      </xsd:simpleType>
    </xsd:element>
    <xsd:element name="Templates" ma:index="30" nillable="true" ma:displayName="Templates" ma:internalName="Templates">
      <xsd:simpleType>
        <xsd:restriction base="dms:Note">
          <xsd:maxLength value="255"/>
        </xsd:restriction>
      </xsd:simpleType>
    </xsd:element>
    <xsd:element name="Leaders" ma:index="31"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32"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33"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4" nillable="true" ma:displayName="Distribution Groups" ma:internalName="Distribution_Groups">
      <xsd:simpleType>
        <xsd:restriction base="dms:Note">
          <xsd:maxLength value="255"/>
        </xsd:restriction>
      </xsd:simpleType>
    </xsd:element>
    <xsd:element name="LMS_Mappings" ma:index="35" nillable="true" ma:displayName="LMS Mappings" ma:internalName="LMS_Mappings">
      <xsd:simpleType>
        <xsd:restriction base="dms:Note">
          <xsd:maxLength value="255"/>
        </xsd:restriction>
      </xsd:simpleType>
    </xsd:element>
    <xsd:element name="Invited_Leaders" ma:index="36" nillable="true" ma:displayName="Invited Leaders" ma:internalName="Invited_Leaders">
      <xsd:simpleType>
        <xsd:restriction base="dms:Note">
          <xsd:maxLength value="255"/>
        </xsd:restriction>
      </xsd:simpleType>
    </xsd:element>
    <xsd:element name="Invited_Members" ma:index="37" nillable="true" ma:displayName="Invited Members" ma:internalName="Invited_Members">
      <xsd:simpleType>
        <xsd:restriction base="dms:Note">
          <xsd:maxLength value="255"/>
        </xsd:restriction>
      </xsd:simpleType>
    </xsd:element>
    <xsd:element name="Self_Registration_Enabled" ma:index="38" nillable="true" ma:displayName="Self Registration Enabled" ma:internalName="Self_Registration_Enabled">
      <xsd:simpleType>
        <xsd:restriction base="dms:Boolean"/>
      </xsd:simpleType>
    </xsd:element>
    <xsd:element name="Has_Leaders_Only_SectionGroup" ma:index="39" nillable="true" ma:displayName="Has Leaders Only SectionGroup" ma:internalName="Has_Leaders_Only_SectionGroup">
      <xsd:simpleType>
        <xsd:restriction base="dms:Boolean"/>
      </xsd:simpleType>
    </xsd:element>
    <xsd:element name="Is_Collaboration_Space_Locked" ma:index="40" nillable="true" ma:displayName="Is Collaboration Space Locked" ma:internalName="Is_Collaboration_Space_Locked">
      <xsd:simpleType>
        <xsd:restriction base="dms:Boolean"/>
      </xsd:simpleType>
    </xsd:element>
    <xsd:element name="IsNotebookLocked" ma:index="41" nillable="true" ma:displayName="Is Notebook Locked" ma:internalName="IsNotebookLocked">
      <xsd:simpleType>
        <xsd:restriction base="dms:Boolean"/>
      </xsd:simpleType>
    </xsd:element>
    <xsd:element name="Teams_Channel_Section_Location" ma:index="42" nillable="true" ma:displayName="Teams Channel Section Location" ma:internalName="Teams_Channel_Section_Loca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64a77c-b681-4814-8cff-6b6a30483309"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3ef0c20f-8f0a-4dda-82b7-b70f1929027e}" ma:internalName="TaxCatchAll" ma:showField="CatchAllData" ma:web="e264a77c-b681-4814-8cff-6b6a304833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e264a77c-b681-4814-8cff-6b6a30483309"/>
    <ds:schemaRef ds:uri="295ec14f-c3bc-458f-b078-02a5aeab7e04"/>
  </ds:schemaRefs>
</ds:datastoreItem>
</file>

<file path=customXml/itemProps2.xml><?xml version="1.0" encoding="utf-8"?>
<ds:datastoreItem xmlns:ds="http://schemas.openxmlformats.org/officeDocument/2006/customXml" ds:itemID="{913368E9-C22B-4965-A6B6-EBAD9865D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5ec14f-c3bc-458f-b078-02a5aeab7e04"/>
    <ds:schemaRef ds:uri="e264a77c-b681-4814-8cff-6b6a304833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Memo_D_Lehrentwicklung.dotx</Template>
  <TotalTime>0</TotalTime>
  <Pages>3</Pages>
  <Words>833</Words>
  <Characters>5249</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6</cp:revision>
  <cp:lastPrinted>2024-08-12T13:13:00Z</cp:lastPrinted>
  <dcterms:created xsi:type="dcterms:W3CDTF">2026-06-05T13:26:00Z</dcterms:created>
  <dcterms:modified xsi:type="dcterms:W3CDTF">2026-06-08T07:05:00Z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0x0101009FD0A2C58B9E504884C9292C38FDF094</vt:lpwstr>
  </property>
  <property fmtid="{D5CDD505-2E9C-101B-9397-08002B2CF9AE}" pid="3" name="MediaServiceImageTags">
    <vt:lpwstr/>
  </property>
</Properties>
</file>