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95E637" w14:textId="2CDA2C02" w:rsidR="00FB5B75" w:rsidRDefault="00F20A35" w:rsidP="00FB5B75">
      <w:pPr>
        <w:pStyle w:val="berschrift1"/>
      </w:pPr>
      <w:r>
        <w:t xml:space="preserve">Antragsformular ULF-Ausschreibung </w:t>
      </w:r>
      <w:proofErr w:type="spellStart"/>
      <w:r w:rsidR="004A23B0">
        <w:t>engage_now</w:t>
      </w:r>
      <w:proofErr w:type="spellEnd"/>
    </w:p>
    <w:p w14:paraId="5F70F7D0" w14:textId="2E26D299" w:rsidR="00D93F37" w:rsidRDefault="00D93F37" w:rsidP="00D93F37">
      <w:pPr>
        <w:pStyle w:val="berschrift2"/>
        <w:rPr>
          <w:b w:val="0"/>
          <w:bCs w:val="0"/>
        </w:rPr>
      </w:pPr>
      <w:r w:rsidRPr="00D93F37">
        <w:rPr>
          <w:b w:val="0"/>
          <w:bCs w:val="0"/>
        </w:rPr>
        <w:t>Ziel der Förderlinie</w:t>
      </w:r>
      <w:r w:rsidR="004A23B0">
        <w:rPr>
          <w:b w:val="0"/>
          <w:bCs w:val="0"/>
        </w:rPr>
        <w:t xml:space="preserve"> </w:t>
      </w:r>
      <w:proofErr w:type="spellStart"/>
      <w:r w:rsidR="004A23B0">
        <w:rPr>
          <w:b w:val="0"/>
          <w:bCs w:val="0"/>
        </w:rPr>
        <w:t>engage_now</w:t>
      </w:r>
      <w:proofErr w:type="spellEnd"/>
      <w:r w:rsidRPr="00D93F37">
        <w:rPr>
          <w:b w:val="0"/>
          <w:bCs w:val="0"/>
        </w:rPr>
        <w:t xml:space="preserve"> ist es, </w:t>
      </w:r>
      <w:proofErr w:type="spellStart"/>
      <w:r w:rsidRPr="00D93F37">
        <w:rPr>
          <w:b w:val="0"/>
          <w:bCs w:val="0"/>
          <w:i/>
          <w:iCs/>
        </w:rPr>
        <w:t>student</w:t>
      </w:r>
      <w:proofErr w:type="spellEnd"/>
      <w:r w:rsidRPr="00D93F37">
        <w:rPr>
          <w:b w:val="0"/>
          <w:bCs w:val="0"/>
          <w:i/>
          <w:iCs/>
        </w:rPr>
        <w:t xml:space="preserve"> </w:t>
      </w:r>
      <w:proofErr w:type="spellStart"/>
      <w:r w:rsidRPr="00D93F37">
        <w:rPr>
          <w:b w:val="0"/>
          <w:bCs w:val="0"/>
          <w:i/>
          <w:iCs/>
        </w:rPr>
        <w:t>engagement</w:t>
      </w:r>
      <w:proofErr w:type="spellEnd"/>
      <w:r w:rsidRPr="00D93F37">
        <w:rPr>
          <w:b w:val="0"/>
          <w:bCs w:val="0"/>
          <w:i/>
          <w:iCs/>
        </w:rPr>
        <w:t xml:space="preserve"> </w:t>
      </w:r>
      <w:r w:rsidRPr="00D93F37">
        <w:rPr>
          <w:b w:val="0"/>
          <w:bCs w:val="0"/>
        </w:rPr>
        <w:t>im Sinne des UZH-Curriculums zu fördern und die Sichtbarkeit der UZH als forschungs- und lehrstarke Universität auch durch das Engagement und die Sichtbarkeit ihrer Studierenden national und international zu erhöhen. Geförderte Studierende treten als Botschafterinnen und Botschafter der UZH</w:t>
      </w:r>
      <w:r>
        <w:rPr>
          <w:b w:val="0"/>
          <w:bCs w:val="0"/>
        </w:rPr>
        <w:t xml:space="preserve"> unter anderem</w:t>
      </w:r>
      <w:r w:rsidRPr="00D93F37">
        <w:rPr>
          <w:b w:val="0"/>
          <w:bCs w:val="0"/>
        </w:rPr>
        <w:t xml:space="preserve"> bei Forschungswettbewerben, auf Fachkongressen, im Rahmen von nationalen und internationalen Studierenden-Challenges</w:t>
      </w:r>
      <w:r w:rsidR="000F494B">
        <w:rPr>
          <w:b w:val="0"/>
          <w:bCs w:val="0"/>
        </w:rPr>
        <w:t>, bei Start-up-Events</w:t>
      </w:r>
      <w:r w:rsidRPr="00D93F37">
        <w:rPr>
          <w:b w:val="0"/>
          <w:bCs w:val="0"/>
        </w:rPr>
        <w:t xml:space="preserve"> sowie in den internationalen Netzwerken der UZH auf.</w:t>
      </w:r>
    </w:p>
    <w:p w14:paraId="41E4E6F0" w14:textId="77777777" w:rsidR="006559FD" w:rsidRPr="00D93F37" w:rsidRDefault="006559FD" w:rsidP="006559FD"/>
    <w:p w14:paraId="01299CDA" w14:textId="0E866F39" w:rsidR="00FB5B75" w:rsidRDefault="00D93F37" w:rsidP="00FB5B75">
      <w:pPr>
        <w:pStyle w:val="berschrift2"/>
      </w:pPr>
      <w:r>
        <w:t>Informationen Antragssteller</w:t>
      </w:r>
      <w:r w:rsidR="003C4DA1">
        <w:t>:in</w:t>
      </w:r>
      <w:r w:rsidR="00F458AD">
        <w:t>*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4"/>
        <w:gridCol w:w="5211"/>
      </w:tblGrid>
      <w:tr w:rsidR="00D93F37" w14:paraId="5A2C4CF5" w14:textId="77777777" w:rsidTr="00D93F37">
        <w:tc>
          <w:tcPr>
            <w:tcW w:w="3964" w:type="dxa"/>
          </w:tcPr>
          <w:p w14:paraId="5CAE21E1" w14:textId="74C8C61F" w:rsidR="00D93F37" w:rsidRDefault="00D93F37" w:rsidP="00FB5B75">
            <w:r>
              <w:t>Vor- und Nachname</w:t>
            </w:r>
          </w:p>
        </w:tc>
        <w:tc>
          <w:tcPr>
            <w:tcW w:w="5211" w:type="dxa"/>
          </w:tcPr>
          <w:p w14:paraId="1F56A608" w14:textId="77777777" w:rsidR="00D93F37" w:rsidRDefault="00D93F37" w:rsidP="00FB5B75"/>
        </w:tc>
      </w:tr>
      <w:tr w:rsidR="00D93F37" w14:paraId="20839419" w14:textId="77777777" w:rsidTr="00D93F37">
        <w:tc>
          <w:tcPr>
            <w:tcW w:w="3964" w:type="dxa"/>
          </w:tcPr>
          <w:p w14:paraId="70913ADA" w14:textId="2FEEABC4" w:rsidR="00D93F37" w:rsidRDefault="00D93F37" w:rsidP="00FB5B75">
            <w:r>
              <w:t>UZH-E-Mailadresse</w:t>
            </w:r>
          </w:p>
        </w:tc>
        <w:tc>
          <w:tcPr>
            <w:tcW w:w="5211" w:type="dxa"/>
          </w:tcPr>
          <w:p w14:paraId="0E8BB3F6" w14:textId="77777777" w:rsidR="00D93F37" w:rsidRDefault="00D93F37" w:rsidP="00FB5B75"/>
        </w:tc>
      </w:tr>
      <w:tr w:rsidR="00D93F37" w14:paraId="698048C1" w14:textId="77777777" w:rsidTr="00D93F37">
        <w:tc>
          <w:tcPr>
            <w:tcW w:w="3964" w:type="dxa"/>
          </w:tcPr>
          <w:p w14:paraId="72D5519B" w14:textId="2C34B174" w:rsidR="00D93F37" w:rsidRDefault="00D93F37" w:rsidP="00FB5B75">
            <w:r>
              <w:t>Major-/Mono-Studienprogramm an der UZH</w:t>
            </w:r>
          </w:p>
        </w:tc>
        <w:tc>
          <w:tcPr>
            <w:tcW w:w="5211" w:type="dxa"/>
          </w:tcPr>
          <w:p w14:paraId="7CA88EEE" w14:textId="77777777" w:rsidR="00D93F37" w:rsidRDefault="00D93F37" w:rsidP="00FB5B75"/>
        </w:tc>
      </w:tr>
      <w:tr w:rsidR="00D93F37" w14:paraId="2EC98EB6" w14:textId="77777777" w:rsidTr="00D93F37">
        <w:tc>
          <w:tcPr>
            <w:tcW w:w="3964" w:type="dxa"/>
          </w:tcPr>
          <w:p w14:paraId="7973FD89" w14:textId="1F4876B9" w:rsidR="00D93F37" w:rsidRDefault="00D93F37" w:rsidP="00FB5B75">
            <w:r>
              <w:t>Studienstufe (Bachelor/Master)</w:t>
            </w:r>
          </w:p>
        </w:tc>
        <w:tc>
          <w:tcPr>
            <w:tcW w:w="5211" w:type="dxa"/>
          </w:tcPr>
          <w:p w14:paraId="71D26069" w14:textId="77777777" w:rsidR="00D93F37" w:rsidRDefault="00D93F37" w:rsidP="00FB5B75"/>
        </w:tc>
      </w:tr>
      <w:tr w:rsidR="00D93F37" w14:paraId="61A33653" w14:textId="77777777" w:rsidTr="00D93F37">
        <w:tc>
          <w:tcPr>
            <w:tcW w:w="3964" w:type="dxa"/>
          </w:tcPr>
          <w:p w14:paraId="0574AB9F" w14:textId="15D843BB" w:rsidR="00D93F37" w:rsidRDefault="00D93F37" w:rsidP="00FB5B75">
            <w:r>
              <w:t>Semester</w:t>
            </w:r>
          </w:p>
        </w:tc>
        <w:tc>
          <w:tcPr>
            <w:tcW w:w="5211" w:type="dxa"/>
          </w:tcPr>
          <w:p w14:paraId="67E89B85" w14:textId="77777777" w:rsidR="00D93F37" w:rsidRDefault="00D93F37" w:rsidP="00FB5B75"/>
        </w:tc>
      </w:tr>
    </w:tbl>
    <w:p w14:paraId="7E77D267" w14:textId="53840A86" w:rsidR="00F458AD" w:rsidRDefault="00F458AD" w:rsidP="00FB5B75">
      <w:r>
        <w:br/>
        <w:t>*Antragsberechtigt sind fortgeschrittene Bachelorstudierende sowie Masterstudierende, die an der UZH in ein Major- oder Mono Studienprogramm immatrikuliert sind.</w:t>
      </w:r>
      <w:r>
        <w:br/>
      </w:r>
    </w:p>
    <w:p w14:paraId="5DBE8FF5" w14:textId="530733C4" w:rsidR="00D93F37" w:rsidRDefault="00F458AD" w:rsidP="00FB5B75">
      <w:r>
        <w:t xml:space="preserve">Sollten Sie ein Projekt gemeinsam mit anderen Studierenden planen, bitten wir Sie je einen Antrag bei uns einzureichen. Unter Informationen zum Projekt, haben Sie die Möglichkeit, auf Ihre </w:t>
      </w:r>
      <w:proofErr w:type="spellStart"/>
      <w:r>
        <w:t>Team-</w:t>
      </w:r>
      <w:proofErr w:type="gramStart"/>
      <w:r>
        <w:t>Kolleg:innen</w:t>
      </w:r>
      <w:proofErr w:type="spellEnd"/>
      <w:proofErr w:type="gramEnd"/>
      <w:r>
        <w:t xml:space="preserve"> zu verweisen.</w:t>
      </w:r>
    </w:p>
    <w:p w14:paraId="301136BC" w14:textId="77777777" w:rsidR="00F458AD" w:rsidRDefault="00F458AD" w:rsidP="00FB5B75"/>
    <w:p w14:paraId="3692145C" w14:textId="5795F023" w:rsidR="000C5E58" w:rsidRDefault="000C5E58" w:rsidP="000C5E58">
      <w:pPr>
        <w:pStyle w:val="berschrift2"/>
      </w:pPr>
      <w:r>
        <w:t xml:space="preserve">Informationen zum Projekt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4"/>
        <w:gridCol w:w="5211"/>
      </w:tblGrid>
      <w:tr w:rsidR="000C5E58" w14:paraId="60E7A121" w14:textId="77777777" w:rsidTr="00AB35DC">
        <w:tc>
          <w:tcPr>
            <w:tcW w:w="3964" w:type="dxa"/>
          </w:tcPr>
          <w:p w14:paraId="093B595D" w14:textId="5F5C08CC" w:rsidR="000C5E58" w:rsidRDefault="000C5E58" w:rsidP="00AB35DC">
            <w:r>
              <w:t>Projekttitel</w:t>
            </w:r>
          </w:p>
        </w:tc>
        <w:tc>
          <w:tcPr>
            <w:tcW w:w="5211" w:type="dxa"/>
          </w:tcPr>
          <w:p w14:paraId="44E00333" w14:textId="77777777" w:rsidR="000C5E58" w:rsidRDefault="000C5E58" w:rsidP="00AB35DC"/>
        </w:tc>
      </w:tr>
      <w:tr w:rsidR="000C5E58" w14:paraId="31ABC646" w14:textId="77777777" w:rsidTr="00AB35DC">
        <w:tc>
          <w:tcPr>
            <w:tcW w:w="3964" w:type="dxa"/>
          </w:tcPr>
          <w:p w14:paraId="311D5484" w14:textId="4C6C7228" w:rsidR="000C5E58" w:rsidRDefault="000C5E58" w:rsidP="00AB35DC">
            <w:r>
              <w:t>Veranstaltungstitel (Wettbewerb, Challenge,</w:t>
            </w:r>
            <w:r w:rsidR="00555ADB">
              <w:t xml:space="preserve"> </w:t>
            </w:r>
            <w:r w:rsidR="003C4DA1">
              <w:t>Start</w:t>
            </w:r>
            <w:r w:rsidR="00555ADB">
              <w:t xml:space="preserve">-up-Event, </w:t>
            </w:r>
            <w:r w:rsidR="00F458AD">
              <w:t xml:space="preserve">Una Europa Student Board Meeting </w:t>
            </w:r>
            <w:r w:rsidR="00555ADB">
              <w:t>etc.) (</w:t>
            </w:r>
            <w:r w:rsidR="00F458AD">
              <w:t xml:space="preserve">falls </w:t>
            </w:r>
            <w:r w:rsidR="00555ADB">
              <w:t>zutreffend)</w:t>
            </w:r>
            <w:r>
              <w:t xml:space="preserve"> </w:t>
            </w:r>
          </w:p>
        </w:tc>
        <w:tc>
          <w:tcPr>
            <w:tcW w:w="5211" w:type="dxa"/>
          </w:tcPr>
          <w:p w14:paraId="4D402A83" w14:textId="77777777" w:rsidR="000C5E58" w:rsidRDefault="000C5E58" w:rsidP="00AB35DC"/>
        </w:tc>
      </w:tr>
      <w:tr w:rsidR="00B537AA" w14:paraId="7DB12D94" w14:textId="77777777" w:rsidTr="00AB35DC">
        <w:tc>
          <w:tcPr>
            <w:tcW w:w="3964" w:type="dxa"/>
          </w:tcPr>
          <w:p w14:paraId="0EDF7BBC" w14:textId="5A3491AE" w:rsidR="00B537AA" w:rsidRDefault="00B537AA" w:rsidP="00AB35DC">
            <w:r>
              <w:t>Startdatum und Dauer des Projekts/der Tagung/des Auslandsaufenthalts</w:t>
            </w:r>
          </w:p>
        </w:tc>
        <w:tc>
          <w:tcPr>
            <w:tcW w:w="5211" w:type="dxa"/>
          </w:tcPr>
          <w:p w14:paraId="2E9AA4CE" w14:textId="77777777" w:rsidR="00B537AA" w:rsidRDefault="00B537AA" w:rsidP="00AB35DC"/>
        </w:tc>
      </w:tr>
      <w:tr w:rsidR="000C5E58" w14:paraId="495CD6AD" w14:textId="77777777" w:rsidTr="00AB35DC">
        <w:tc>
          <w:tcPr>
            <w:tcW w:w="3964" w:type="dxa"/>
          </w:tcPr>
          <w:p w14:paraId="25E22760" w14:textId="64BCC78A" w:rsidR="000C5E58" w:rsidRDefault="00555ADB" w:rsidP="00AB35DC">
            <w:r>
              <w:t xml:space="preserve">Kurze Beschreibung des eigenen Beitrags, Ziel des Projekts </w:t>
            </w:r>
          </w:p>
        </w:tc>
        <w:tc>
          <w:tcPr>
            <w:tcW w:w="5211" w:type="dxa"/>
          </w:tcPr>
          <w:p w14:paraId="700D4D56" w14:textId="77777777" w:rsidR="000C5E58" w:rsidRDefault="000C5E58" w:rsidP="00AB35DC"/>
        </w:tc>
      </w:tr>
      <w:tr w:rsidR="000C5E58" w14:paraId="5D387A36" w14:textId="77777777" w:rsidTr="00AB35DC">
        <w:tc>
          <w:tcPr>
            <w:tcW w:w="3964" w:type="dxa"/>
          </w:tcPr>
          <w:p w14:paraId="09A47D0C" w14:textId="30400A58" w:rsidR="000C5E58" w:rsidRDefault="00555ADB" w:rsidP="00AB35DC">
            <w:r>
              <w:t xml:space="preserve">Wird das Projekt im Team durchgeführt, und wenn ja, reichen mehrere </w:t>
            </w:r>
            <w:r w:rsidR="00B537AA">
              <w:t>Personen</w:t>
            </w:r>
            <w:r>
              <w:t xml:space="preserve"> einen Antrag ein? Bitte nennen Sie die Namen der anderen Teilnehmenden. </w:t>
            </w:r>
          </w:p>
        </w:tc>
        <w:tc>
          <w:tcPr>
            <w:tcW w:w="5211" w:type="dxa"/>
          </w:tcPr>
          <w:p w14:paraId="065DF2CE" w14:textId="77777777" w:rsidR="000C5E58" w:rsidRDefault="000C5E58" w:rsidP="00AB35DC"/>
        </w:tc>
      </w:tr>
    </w:tbl>
    <w:p w14:paraId="792A120B" w14:textId="77777777" w:rsidR="000C5E58" w:rsidRDefault="000C5E58" w:rsidP="00FB5B75"/>
    <w:p w14:paraId="43482843" w14:textId="77777777" w:rsidR="00F458AD" w:rsidRDefault="00B537AA" w:rsidP="00F458AD">
      <w:r>
        <w:t xml:space="preserve">Falls zutreffend, Teilnahmebestätigung inkl. Eigenbeitrag liegt vor: ja </w:t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/ nein</w:t>
      </w: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</w:p>
    <w:p w14:paraId="79907B6C" w14:textId="67A1BFCE" w:rsidR="00F458AD" w:rsidRPr="00F458AD" w:rsidRDefault="00F458AD" w:rsidP="00F458AD">
      <w:r w:rsidRPr="00F458AD">
        <w:t>Anträge müssen mindestens 12 Wochen vor Beginn der Aktivität/ der Reise/ des Wettbewerbs etc. gestellt werden.</w:t>
      </w:r>
    </w:p>
    <w:p w14:paraId="5287BF91" w14:textId="7998E4DA" w:rsidR="000C5E58" w:rsidRDefault="000C5E58" w:rsidP="000C5E58">
      <w:pPr>
        <w:pStyle w:val="berschrift2"/>
      </w:pPr>
      <w:r>
        <w:lastRenderedPageBreak/>
        <w:t>Unterstützungsschreibung durch UZH-Dozierenden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4"/>
        <w:gridCol w:w="5211"/>
      </w:tblGrid>
      <w:tr w:rsidR="000C5E58" w14:paraId="5592F863" w14:textId="77777777" w:rsidTr="000C5E58">
        <w:tc>
          <w:tcPr>
            <w:tcW w:w="3964" w:type="dxa"/>
          </w:tcPr>
          <w:p w14:paraId="3B86EEE2" w14:textId="24FAB680" w:rsidR="000C5E58" w:rsidRDefault="000C5E58" w:rsidP="00FB5B75">
            <w:r>
              <w:t xml:space="preserve">Vor- und Nachname der Dozentin / des Dozenten </w:t>
            </w:r>
          </w:p>
        </w:tc>
        <w:tc>
          <w:tcPr>
            <w:tcW w:w="5211" w:type="dxa"/>
          </w:tcPr>
          <w:p w14:paraId="42872493" w14:textId="77777777" w:rsidR="000C5E58" w:rsidRDefault="000C5E58" w:rsidP="00FB5B75"/>
        </w:tc>
      </w:tr>
      <w:tr w:rsidR="000C5E58" w14:paraId="0FD308ED" w14:textId="77777777" w:rsidTr="000C5E58">
        <w:tc>
          <w:tcPr>
            <w:tcW w:w="3964" w:type="dxa"/>
          </w:tcPr>
          <w:p w14:paraId="18AFCE80" w14:textId="02DCCF42" w:rsidR="000C5E58" w:rsidRDefault="000C5E58" w:rsidP="00FB5B75">
            <w:r>
              <w:t>E-Mailadresse</w:t>
            </w:r>
          </w:p>
        </w:tc>
        <w:tc>
          <w:tcPr>
            <w:tcW w:w="5211" w:type="dxa"/>
          </w:tcPr>
          <w:p w14:paraId="2B91B4D5" w14:textId="77777777" w:rsidR="000C5E58" w:rsidRDefault="000C5E58" w:rsidP="00FB5B75"/>
        </w:tc>
      </w:tr>
      <w:tr w:rsidR="000C5E58" w14:paraId="7BD3B8C9" w14:textId="77777777" w:rsidTr="000C5E58">
        <w:tc>
          <w:tcPr>
            <w:tcW w:w="3964" w:type="dxa"/>
          </w:tcPr>
          <w:p w14:paraId="097E26D2" w14:textId="0F5C3375" w:rsidR="000C5E58" w:rsidRDefault="000C5E58" w:rsidP="00FB5B75">
            <w:r>
              <w:t>Anschrift (Institut/Klinik, Fakultät)</w:t>
            </w:r>
          </w:p>
        </w:tc>
        <w:tc>
          <w:tcPr>
            <w:tcW w:w="5211" w:type="dxa"/>
          </w:tcPr>
          <w:p w14:paraId="47A40EAC" w14:textId="77777777" w:rsidR="000C5E58" w:rsidRDefault="000C5E58" w:rsidP="00FB5B75"/>
        </w:tc>
      </w:tr>
    </w:tbl>
    <w:p w14:paraId="3B62A604" w14:textId="77777777" w:rsidR="000C5E58" w:rsidRDefault="000C5E58" w:rsidP="00FB5B75"/>
    <w:p w14:paraId="60EF6FA1" w14:textId="009ECC03" w:rsidR="00647A69" w:rsidRDefault="00D66EC2" w:rsidP="006559FD">
      <w:r>
        <w:t xml:space="preserve">Unterstützungsschreiben liegt bei: </w:t>
      </w:r>
      <w:r w:rsidR="00555ADB">
        <w:t xml:space="preserve">ja </w:t>
      </w:r>
      <w:r w:rsidR="00555ADB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555ADB">
        <w:instrText xml:space="preserve"> FORMCHECKBOX </w:instrText>
      </w:r>
      <w:r w:rsidR="00555ADB">
        <w:fldChar w:fldCharType="separate"/>
      </w:r>
      <w:r w:rsidR="00555ADB">
        <w:fldChar w:fldCharType="end"/>
      </w:r>
      <w:bookmarkEnd w:id="0"/>
      <w:r w:rsidR="00555ADB">
        <w:t xml:space="preserve"> / nein</w:t>
      </w:r>
      <w:r w:rsidR="00555ADB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555ADB">
        <w:instrText xml:space="preserve"> FORMCHECKBOX </w:instrText>
      </w:r>
      <w:r w:rsidR="00555ADB">
        <w:fldChar w:fldCharType="separate"/>
      </w:r>
      <w:r w:rsidR="00555ADB">
        <w:fldChar w:fldCharType="end"/>
      </w:r>
      <w:bookmarkEnd w:id="1"/>
    </w:p>
    <w:p w14:paraId="2CE422E1" w14:textId="77777777" w:rsidR="00F458AD" w:rsidRDefault="00F458AD" w:rsidP="006559FD"/>
    <w:p w14:paraId="017C7BBA" w14:textId="127BA7E1" w:rsidR="00F458AD" w:rsidRDefault="00F458AD" w:rsidP="006559FD">
      <w:r>
        <w:t>Für ein gemeinsames Projekt mehrerer Studierender ist ein Unterstützungsschreiben ausreichend. Bitte senden Sie eine Kopie des Unterstützungsschreiben bei jedem individuell eingereichten Antrag mit.</w:t>
      </w:r>
    </w:p>
    <w:p w14:paraId="42A75E69" w14:textId="583B6D77" w:rsidR="00647A69" w:rsidRDefault="00647A69" w:rsidP="00647A69">
      <w:pPr>
        <w:pStyle w:val="berschrift2"/>
      </w:pPr>
      <w:r>
        <w:t>Finanzierungsantrag</w:t>
      </w:r>
    </w:p>
    <w:p w14:paraId="2EC7B705" w14:textId="55149CA2" w:rsidR="00647A69" w:rsidRDefault="00047D65" w:rsidP="000C5E58">
      <w:pPr>
        <w:pStyle w:val="berschrift2"/>
        <w:rPr>
          <w:b w:val="0"/>
          <w:bCs w:val="0"/>
        </w:rPr>
      </w:pPr>
      <w:r>
        <w:rPr>
          <w:b w:val="0"/>
          <w:bCs w:val="0"/>
        </w:rPr>
        <w:t xml:space="preserve">Reise- und Aufenthaltskosten (falls zutreffend) werden entsprechend dem Satz auf der Website übernommen. </w:t>
      </w:r>
      <w:r w:rsidRPr="00F458AD">
        <w:rPr>
          <w:b w:val="0"/>
          <w:bCs w:val="0"/>
        </w:rPr>
        <w:t>Die maximale Aufenthaltsdauer, die unterstützt wird, liegt bei 60 Tage.</w:t>
      </w:r>
      <w:r w:rsidR="00F458AD" w:rsidRPr="00F458AD">
        <w:rPr>
          <w:b w:val="0"/>
          <w:bCs w:val="0"/>
        </w:rPr>
        <w:t xml:space="preserve"> </w:t>
      </w:r>
      <w:r w:rsidR="00F458AD">
        <w:rPr>
          <w:b w:val="0"/>
          <w:bCs w:val="0"/>
        </w:rPr>
        <w:br/>
      </w:r>
      <w:r w:rsidR="00F458AD" w:rsidRPr="00F458AD">
        <w:rPr>
          <w:b w:val="0"/>
          <w:bCs w:val="0"/>
        </w:rPr>
        <w:t xml:space="preserve">Bitte beachten Sie, dass nur Kosten rückerstattet werden können, für die Sie </w:t>
      </w:r>
      <w:r w:rsidR="003C4DA1">
        <w:rPr>
          <w:b w:val="0"/>
          <w:bCs w:val="0"/>
        </w:rPr>
        <w:t xml:space="preserve">über </w:t>
      </w:r>
      <w:r w:rsidR="00F458AD" w:rsidRPr="00F458AD">
        <w:rPr>
          <w:b w:val="0"/>
          <w:bCs w:val="0"/>
        </w:rPr>
        <w:t>einen Nachweis (Rechnungen, Buchungsbestätigung, Teilnahmebestätigung) verfügen. Es werden nur die tatsächlich angefallenen Kosten erstattet.</w:t>
      </w:r>
    </w:p>
    <w:p w14:paraId="4C257CE9" w14:textId="77777777" w:rsidR="00047D65" w:rsidRPr="00047D65" w:rsidRDefault="00047D65" w:rsidP="00047D6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4"/>
        <w:gridCol w:w="5211"/>
      </w:tblGrid>
      <w:tr w:rsidR="00047D65" w14:paraId="1D34ADD4" w14:textId="77777777" w:rsidTr="00AB35DC">
        <w:tc>
          <w:tcPr>
            <w:tcW w:w="3964" w:type="dxa"/>
          </w:tcPr>
          <w:p w14:paraId="65A6C004" w14:textId="3139431C" w:rsidR="00047D65" w:rsidRDefault="00047D65" w:rsidP="00AB35DC">
            <w:r>
              <w:t>Reiseziel (Stadt, Land)</w:t>
            </w:r>
          </w:p>
        </w:tc>
        <w:tc>
          <w:tcPr>
            <w:tcW w:w="5211" w:type="dxa"/>
          </w:tcPr>
          <w:p w14:paraId="49214A85" w14:textId="77777777" w:rsidR="00047D65" w:rsidRDefault="00047D65" w:rsidP="00AB35DC"/>
        </w:tc>
      </w:tr>
      <w:tr w:rsidR="00047D65" w14:paraId="15600504" w14:textId="77777777" w:rsidTr="00AB35DC">
        <w:tc>
          <w:tcPr>
            <w:tcW w:w="3964" w:type="dxa"/>
          </w:tcPr>
          <w:p w14:paraId="3D0EA48C" w14:textId="5C3EC29A" w:rsidR="00047D65" w:rsidRDefault="00047D65" w:rsidP="00AB35DC">
            <w:r>
              <w:t>Transportmittel (Bus, Bahn, Flugzeug)</w:t>
            </w:r>
          </w:p>
        </w:tc>
        <w:tc>
          <w:tcPr>
            <w:tcW w:w="5211" w:type="dxa"/>
          </w:tcPr>
          <w:p w14:paraId="75CB5A9C" w14:textId="77777777" w:rsidR="00047D65" w:rsidRDefault="00047D65" w:rsidP="00AB35DC"/>
        </w:tc>
      </w:tr>
      <w:tr w:rsidR="00047D65" w14:paraId="4DB72851" w14:textId="77777777" w:rsidTr="00AB35DC">
        <w:tc>
          <w:tcPr>
            <w:tcW w:w="3964" w:type="dxa"/>
          </w:tcPr>
          <w:p w14:paraId="08FD6BDF" w14:textId="59D9ACA6" w:rsidR="00047D65" w:rsidRDefault="00047D65" w:rsidP="00AB35DC">
            <w:r>
              <w:t xml:space="preserve">Anzahl Tage, für die </w:t>
            </w:r>
            <w:r w:rsidR="00F81CF7">
              <w:t xml:space="preserve">eine </w:t>
            </w:r>
            <w:r>
              <w:t xml:space="preserve">Unterkunft benötigt wird </w:t>
            </w:r>
          </w:p>
        </w:tc>
        <w:tc>
          <w:tcPr>
            <w:tcW w:w="5211" w:type="dxa"/>
          </w:tcPr>
          <w:p w14:paraId="7D1FF2EB" w14:textId="77777777" w:rsidR="00047D65" w:rsidRDefault="00047D65" w:rsidP="00AB35DC"/>
        </w:tc>
      </w:tr>
    </w:tbl>
    <w:p w14:paraId="3772911F" w14:textId="77777777" w:rsidR="00047D65" w:rsidRDefault="00047D65" w:rsidP="00047D65"/>
    <w:p w14:paraId="01D4C4C9" w14:textId="58118C4C" w:rsidR="00572A84" w:rsidRDefault="00572A84" w:rsidP="00047D65">
      <w:r w:rsidRPr="00A27534">
        <w:t xml:space="preserve">Kosten </w:t>
      </w:r>
      <w:r w:rsidR="00673E48" w:rsidRPr="00A27534">
        <w:t xml:space="preserve">inklusive </w:t>
      </w:r>
      <w:r w:rsidRPr="00A27534">
        <w:t>Reise- und Aufenthaltskosten:</w:t>
      </w:r>
    </w:p>
    <w:tbl>
      <w:tblPr>
        <w:tblStyle w:val="Tabellenraster"/>
        <w:tblW w:w="9081" w:type="dxa"/>
        <w:jc w:val="center"/>
        <w:tblLook w:val="04A0" w:firstRow="1" w:lastRow="0" w:firstColumn="1" w:lastColumn="0" w:noHBand="0" w:noVBand="1"/>
      </w:tblPr>
      <w:tblGrid>
        <w:gridCol w:w="1226"/>
        <w:gridCol w:w="1965"/>
        <w:gridCol w:w="4446"/>
        <w:gridCol w:w="1444"/>
      </w:tblGrid>
      <w:tr w:rsidR="00572A84" w:rsidRPr="00572A84" w14:paraId="2627B62D" w14:textId="77777777" w:rsidTr="00AB35DC">
        <w:trPr>
          <w:jc w:val="center"/>
        </w:trPr>
        <w:tc>
          <w:tcPr>
            <w:tcW w:w="1226" w:type="dxa"/>
            <w:vMerge w:val="restart"/>
            <w:shd w:val="clear" w:color="auto" w:fill="D9D9D9" w:themeFill="background1" w:themeFillShade="D9"/>
          </w:tcPr>
          <w:p w14:paraId="30D42AC0" w14:textId="2FFFF51E" w:rsidR="00572A84" w:rsidRPr="00572A84" w:rsidRDefault="00572A84" w:rsidP="00572A84">
            <w:pPr>
              <w:rPr>
                <w:bCs/>
              </w:rPr>
            </w:pPr>
            <w:r w:rsidRPr="00467814">
              <w:rPr>
                <w:bCs/>
              </w:rPr>
              <w:t>Ausgaben</w:t>
            </w:r>
          </w:p>
        </w:tc>
        <w:tc>
          <w:tcPr>
            <w:tcW w:w="1965" w:type="dxa"/>
            <w:vMerge w:val="restart"/>
            <w:shd w:val="clear" w:color="auto" w:fill="D9D9D9" w:themeFill="background1" w:themeFillShade="D9"/>
          </w:tcPr>
          <w:p w14:paraId="76501383" w14:textId="64CC1511" w:rsidR="00572A84" w:rsidRPr="00572A84" w:rsidRDefault="00572A84" w:rsidP="00572A84">
            <w:pPr>
              <w:rPr>
                <w:bCs/>
              </w:rPr>
            </w:pPr>
            <w:r w:rsidRPr="00467814">
              <w:rPr>
                <w:bCs/>
              </w:rPr>
              <w:t>Detaillierte Auflistung aller Kosten</w:t>
            </w:r>
          </w:p>
        </w:tc>
        <w:tc>
          <w:tcPr>
            <w:tcW w:w="4446" w:type="dxa"/>
          </w:tcPr>
          <w:p w14:paraId="79097516" w14:textId="77777777" w:rsidR="00572A84" w:rsidRPr="00572A84" w:rsidRDefault="00572A84" w:rsidP="00572A84"/>
        </w:tc>
        <w:tc>
          <w:tcPr>
            <w:tcW w:w="1444" w:type="dxa"/>
          </w:tcPr>
          <w:p w14:paraId="7ADDB2F7" w14:textId="03690BAD" w:rsidR="00572A84" w:rsidRPr="00572A84" w:rsidRDefault="00572A84" w:rsidP="00572A84">
            <w:r w:rsidRPr="00467814">
              <w:t>CHF</w:t>
            </w:r>
          </w:p>
        </w:tc>
      </w:tr>
      <w:tr w:rsidR="00572A84" w:rsidRPr="00572A84" w14:paraId="5DD71658" w14:textId="77777777" w:rsidTr="00AB35DC">
        <w:trPr>
          <w:jc w:val="center"/>
        </w:trPr>
        <w:tc>
          <w:tcPr>
            <w:tcW w:w="1226" w:type="dxa"/>
            <w:vMerge/>
            <w:shd w:val="clear" w:color="auto" w:fill="D9D9D9" w:themeFill="background1" w:themeFillShade="D9"/>
          </w:tcPr>
          <w:p w14:paraId="5C84AD58" w14:textId="77777777" w:rsidR="00572A84" w:rsidRPr="00572A84" w:rsidRDefault="00572A84" w:rsidP="00572A84">
            <w:pPr>
              <w:rPr>
                <w:bCs/>
              </w:rPr>
            </w:pPr>
          </w:p>
        </w:tc>
        <w:tc>
          <w:tcPr>
            <w:tcW w:w="1965" w:type="dxa"/>
            <w:vMerge/>
            <w:shd w:val="clear" w:color="auto" w:fill="D9D9D9" w:themeFill="background1" w:themeFillShade="D9"/>
          </w:tcPr>
          <w:p w14:paraId="68FAF05E" w14:textId="77777777" w:rsidR="00572A84" w:rsidRPr="00572A84" w:rsidRDefault="00572A84" w:rsidP="00572A84">
            <w:pPr>
              <w:rPr>
                <w:bCs/>
              </w:rPr>
            </w:pPr>
          </w:p>
        </w:tc>
        <w:tc>
          <w:tcPr>
            <w:tcW w:w="4446" w:type="dxa"/>
          </w:tcPr>
          <w:p w14:paraId="7DE43976" w14:textId="77777777" w:rsidR="00572A84" w:rsidRPr="00572A84" w:rsidRDefault="00572A84" w:rsidP="00572A84"/>
        </w:tc>
        <w:tc>
          <w:tcPr>
            <w:tcW w:w="1444" w:type="dxa"/>
          </w:tcPr>
          <w:p w14:paraId="377D529D" w14:textId="56A9FC28" w:rsidR="00572A84" w:rsidRPr="00572A84" w:rsidRDefault="00572A84" w:rsidP="00572A84">
            <w:r w:rsidRPr="00467814">
              <w:t>CHF</w:t>
            </w:r>
          </w:p>
        </w:tc>
      </w:tr>
      <w:tr w:rsidR="00572A84" w:rsidRPr="00572A84" w14:paraId="47D78A04" w14:textId="77777777" w:rsidTr="00AB35DC">
        <w:trPr>
          <w:jc w:val="center"/>
        </w:trPr>
        <w:tc>
          <w:tcPr>
            <w:tcW w:w="1226" w:type="dxa"/>
            <w:vMerge/>
            <w:shd w:val="clear" w:color="auto" w:fill="D9D9D9" w:themeFill="background1" w:themeFillShade="D9"/>
          </w:tcPr>
          <w:p w14:paraId="1F81087C" w14:textId="77777777" w:rsidR="00572A84" w:rsidRPr="00572A84" w:rsidRDefault="00572A84" w:rsidP="00572A84">
            <w:pPr>
              <w:rPr>
                <w:bCs/>
              </w:rPr>
            </w:pPr>
          </w:p>
        </w:tc>
        <w:tc>
          <w:tcPr>
            <w:tcW w:w="1965" w:type="dxa"/>
            <w:vMerge/>
            <w:shd w:val="clear" w:color="auto" w:fill="D9D9D9" w:themeFill="background1" w:themeFillShade="D9"/>
          </w:tcPr>
          <w:p w14:paraId="342F40B5" w14:textId="77777777" w:rsidR="00572A84" w:rsidRPr="00572A84" w:rsidRDefault="00572A84" w:rsidP="00572A84">
            <w:pPr>
              <w:rPr>
                <w:bCs/>
              </w:rPr>
            </w:pPr>
          </w:p>
        </w:tc>
        <w:tc>
          <w:tcPr>
            <w:tcW w:w="4446" w:type="dxa"/>
          </w:tcPr>
          <w:p w14:paraId="13D23A6C" w14:textId="77777777" w:rsidR="00572A84" w:rsidRPr="00572A84" w:rsidRDefault="00572A84" w:rsidP="00572A84"/>
        </w:tc>
        <w:tc>
          <w:tcPr>
            <w:tcW w:w="1444" w:type="dxa"/>
          </w:tcPr>
          <w:p w14:paraId="0317EC79" w14:textId="03B5C3B9" w:rsidR="00572A84" w:rsidRPr="00572A84" w:rsidRDefault="00572A84" w:rsidP="00572A84">
            <w:r w:rsidRPr="00467814">
              <w:t>CHF</w:t>
            </w:r>
          </w:p>
        </w:tc>
      </w:tr>
      <w:tr w:rsidR="00572A84" w:rsidRPr="00572A84" w14:paraId="2C256B5B" w14:textId="77777777" w:rsidTr="00AB35DC">
        <w:trPr>
          <w:jc w:val="center"/>
        </w:trPr>
        <w:tc>
          <w:tcPr>
            <w:tcW w:w="1226" w:type="dxa"/>
            <w:vMerge/>
            <w:shd w:val="clear" w:color="auto" w:fill="D9D9D9" w:themeFill="background1" w:themeFillShade="D9"/>
          </w:tcPr>
          <w:p w14:paraId="32D68DCE" w14:textId="77777777" w:rsidR="00572A84" w:rsidRPr="00572A84" w:rsidRDefault="00572A84" w:rsidP="00572A84">
            <w:pPr>
              <w:rPr>
                <w:bCs/>
              </w:rPr>
            </w:pPr>
          </w:p>
        </w:tc>
        <w:tc>
          <w:tcPr>
            <w:tcW w:w="1965" w:type="dxa"/>
            <w:vMerge/>
            <w:shd w:val="clear" w:color="auto" w:fill="D9D9D9" w:themeFill="background1" w:themeFillShade="D9"/>
          </w:tcPr>
          <w:p w14:paraId="6C0AD3DA" w14:textId="77777777" w:rsidR="00572A84" w:rsidRPr="00572A84" w:rsidRDefault="00572A84" w:rsidP="00572A84">
            <w:pPr>
              <w:rPr>
                <w:bCs/>
              </w:rPr>
            </w:pPr>
          </w:p>
        </w:tc>
        <w:tc>
          <w:tcPr>
            <w:tcW w:w="4446" w:type="dxa"/>
          </w:tcPr>
          <w:p w14:paraId="766E3EFD" w14:textId="77777777" w:rsidR="00572A84" w:rsidRPr="00572A84" w:rsidRDefault="00572A84" w:rsidP="00572A84"/>
        </w:tc>
        <w:tc>
          <w:tcPr>
            <w:tcW w:w="1444" w:type="dxa"/>
          </w:tcPr>
          <w:p w14:paraId="7E736638" w14:textId="3B492A8A" w:rsidR="00572A84" w:rsidRPr="00572A84" w:rsidRDefault="00572A84" w:rsidP="00572A84">
            <w:r w:rsidRPr="00467814">
              <w:t>CHF</w:t>
            </w:r>
          </w:p>
        </w:tc>
      </w:tr>
      <w:tr w:rsidR="00572A84" w:rsidRPr="00572A84" w14:paraId="039870D7" w14:textId="77777777" w:rsidTr="00AB35DC">
        <w:trPr>
          <w:jc w:val="center"/>
        </w:trPr>
        <w:tc>
          <w:tcPr>
            <w:tcW w:w="1226" w:type="dxa"/>
            <w:vMerge/>
            <w:shd w:val="clear" w:color="auto" w:fill="D9D9D9" w:themeFill="background1" w:themeFillShade="D9"/>
          </w:tcPr>
          <w:p w14:paraId="32944306" w14:textId="77777777" w:rsidR="00572A84" w:rsidRPr="00572A84" w:rsidRDefault="00572A84" w:rsidP="00572A84">
            <w:pPr>
              <w:rPr>
                <w:bCs/>
              </w:rPr>
            </w:pPr>
          </w:p>
        </w:tc>
        <w:tc>
          <w:tcPr>
            <w:tcW w:w="1965" w:type="dxa"/>
            <w:vMerge/>
            <w:shd w:val="clear" w:color="auto" w:fill="D9D9D9" w:themeFill="background1" w:themeFillShade="D9"/>
          </w:tcPr>
          <w:p w14:paraId="7CDC0329" w14:textId="77777777" w:rsidR="00572A84" w:rsidRPr="00572A84" w:rsidRDefault="00572A84" w:rsidP="00572A84">
            <w:pPr>
              <w:rPr>
                <w:bCs/>
              </w:rPr>
            </w:pPr>
          </w:p>
        </w:tc>
        <w:tc>
          <w:tcPr>
            <w:tcW w:w="4446" w:type="dxa"/>
          </w:tcPr>
          <w:p w14:paraId="1F722EC3" w14:textId="77777777" w:rsidR="00572A84" w:rsidRPr="00572A84" w:rsidRDefault="00572A84" w:rsidP="00572A84"/>
        </w:tc>
        <w:tc>
          <w:tcPr>
            <w:tcW w:w="1444" w:type="dxa"/>
          </w:tcPr>
          <w:p w14:paraId="7A78B3D8" w14:textId="0834D89B" w:rsidR="00572A84" w:rsidRPr="00572A84" w:rsidRDefault="00572A84" w:rsidP="00572A84">
            <w:r w:rsidRPr="00467814">
              <w:t>CHF</w:t>
            </w:r>
          </w:p>
        </w:tc>
      </w:tr>
      <w:tr w:rsidR="00572A84" w:rsidRPr="00572A84" w14:paraId="0689564D" w14:textId="77777777" w:rsidTr="00AB35DC">
        <w:trPr>
          <w:jc w:val="center"/>
        </w:trPr>
        <w:tc>
          <w:tcPr>
            <w:tcW w:w="1226" w:type="dxa"/>
            <w:vMerge/>
            <w:shd w:val="clear" w:color="auto" w:fill="D9D9D9" w:themeFill="background1" w:themeFillShade="D9"/>
          </w:tcPr>
          <w:p w14:paraId="0A2D95E4" w14:textId="77777777" w:rsidR="00572A84" w:rsidRPr="00572A84" w:rsidRDefault="00572A84" w:rsidP="00572A84">
            <w:pPr>
              <w:rPr>
                <w:bCs/>
              </w:rPr>
            </w:pPr>
          </w:p>
        </w:tc>
        <w:tc>
          <w:tcPr>
            <w:tcW w:w="1965" w:type="dxa"/>
            <w:vMerge/>
            <w:shd w:val="clear" w:color="auto" w:fill="D9D9D9" w:themeFill="background1" w:themeFillShade="D9"/>
          </w:tcPr>
          <w:p w14:paraId="11DBFEA2" w14:textId="77777777" w:rsidR="00572A84" w:rsidRPr="00572A84" w:rsidRDefault="00572A84" w:rsidP="00572A84">
            <w:pPr>
              <w:rPr>
                <w:bCs/>
              </w:rPr>
            </w:pPr>
          </w:p>
        </w:tc>
        <w:tc>
          <w:tcPr>
            <w:tcW w:w="4446" w:type="dxa"/>
          </w:tcPr>
          <w:p w14:paraId="3FC4462C" w14:textId="77777777" w:rsidR="00572A84" w:rsidRPr="00572A84" w:rsidRDefault="00572A84" w:rsidP="00572A84"/>
        </w:tc>
        <w:tc>
          <w:tcPr>
            <w:tcW w:w="1444" w:type="dxa"/>
          </w:tcPr>
          <w:p w14:paraId="67C4DE19" w14:textId="4FE0E717" w:rsidR="00572A84" w:rsidRPr="00572A84" w:rsidRDefault="00572A84" w:rsidP="00572A84">
            <w:r w:rsidRPr="00467814">
              <w:t>CHF</w:t>
            </w:r>
          </w:p>
        </w:tc>
      </w:tr>
      <w:tr w:rsidR="00572A84" w:rsidRPr="00572A84" w14:paraId="21AA104D" w14:textId="77777777" w:rsidTr="00AB35DC">
        <w:trPr>
          <w:jc w:val="center"/>
        </w:trPr>
        <w:tc>
          <w:tcPr>
            <w:tcW w:w="1226" w:type="dxa"/>
            <w:vMerge/>
            <w:shd w:val="clear" w:color="auto" w:fill="D9D9D9" w:themeFill="background1" w:themeFillShade="D9"/>
          </w:tcPr>
          <w:p w14:paraId="5DC08D0E" w14:textId="77777777" w:rsidR="00572A84" w:rsidRPr="00572A84" w:rsidRDefault="00572A84" w:rsidP="00572A84">
            <w:pPr>
              <w:rPr>
                <w:bCs/>
              </w:rPr>
            </w:pPr>
          </w:p>
        </w:tc>
        <w:tc>
          <w:tcPr>
            <w:tcW w:w="1965" w:type="dxa"/>
            <w:vMerge/>
            <w:shd w:val="clear" w:color="auto" w:fill="D9D9D9" w:themeFill="background1" w:themeFillShade="D9"/>
          </w:tcPr>
          <w:p w14:paraId="3EF03E0F" w14:textId="77777777" w:rsidR="00572A84" w:rsidRPr="00572A84" w:rsidRDefault="00572A84" w:rsidP="00572A84">
            <w:pPr>
              <w:rPr>
                <w:bCs/>
              </w:rPr>
            </w:pPr>
          </w:p>
        </w:tc>
        <w:tc>
          <w:tcPr>
            <w:tcW w:w="4446" w:type="dxa"/>
          </w:tcPr>
          <w:p w14:paraId="2189957A" w14:textId="77777777" w:rsidR="00572A84" w:rsidRPr="00572A84" w:rsidRDefault="00572A84" w:rsidP="00572A84"/>
        </w:tc>
        <w:tc>
          <w:tcPr>
            <w:tcW w:w="1444" w:type="dxa"/>
          </w:tcPr>
          <w:p w14:paraId="36381C7F" w14:textId="2E3CC27D" w:rsidR="00572A84" w:rsidRPr="00572A84" w:rsidRDefault="00572A84" w:rsidP="00572A84">
            <w:r w:rsidRPr="00467814">
              <w:t>CHF</w:t>
            </w:r>
          </w:p>
        </w:tc>
      </w:tr>
      <w:tr w:rsidR="00572A84" w:rsidRPr="00572A84" w14:paraId="285F777F" w14:textId="77777777" w:rsidTr="00AB35DC">
        <w:trPr>
          <w:jc w:val="center"/>
        </w:trPr>
        <w:tc>
          <w:tcPr>
            <w:tcW w:w="1226" w:type="dxa"/>
            <w:vMerge/>
            <w:shd w:val="clear" w:color="auto" w:fill="D9D9D9" w:themeFill="background1" w:themeFillShade="D9"/>
          </w:tcPr>
          <w:p w14:paraId="14401D7C" w14:textId="77777777" w:rsidR="00572A84" w:rsidRPr="00572A84" w:rsidRDefault="00572A84" w:rsidP="00572A84">
            <w:pPr>
              <w:rPr>
                <w:bCs/>
              </w:rPr>
            </w:pPr>
          </w:p>
        </w:tc>
        <w:tc>
          <w:tcPr>
            <w:tcW w:w="1965" w:type="dxa"/>
            <w:vMerge/>
            <w:shd w:val="clear" w:color="auto" w:fill="D9D9D9" w:themeFill="background1" w:themeFillShade="D9"/>
          </w:tcPr>
          <w:p w14:paraId="7AB7EAC5" w14:textId="77777777" w:rsidR="00572A84" w:rsidRPr="00572A84" w:rsidRDefault="00572A84" w:rsidP="00572A84">
            <w:pPr>
              <w:rPr>
                <w:bCs/>
              </w:rPr>
            </w:pPr>
          </w:p>
        </w:tc>
        <w:tc>
          <w:tcPr>
            <w:tcW w:w="4446" w:type="dxa"/>
          </w:tcPr>
          <w:p w14:paraId="7CB687C4" w14:textId="77777777" w:rsidR="00572A84" w:rsidRPr="00572A84" w:rsidRDefault="00572A84" w:rsidP="00572A84"/>
        </w:tc>
        <w:tc>
          <w:tcPr>
            <w:tcW w:w="1444" w:type="dxa"/>
          </w:tcPr>
          <w:p w14:paraId="01836251" w14:textId="53762079" w:rsidR="00572A84" w:rsidRPr="00572A84" w:rsidRDefault="00572A84" w:rsidP="00572A84">
            <w:r w:rsidRPr="00467814">
              <w:t>CHF</w:t>
            </w:r>
          </w:p>
        </w:tc>
      </w:tr>
      <w:tr w:rsidR="00572A84" w:rsidRPr="00572A84" w14:paraId="1B8D830B" w14:textId="77777777" w:rsidTr="00AB35DC">
        <w:trPr>
          <w:jc w:val="center"/>
        </w:trPr>
        <w:tc>
          <w:tcPr>
            <w:tcW w:w="1226" w:type="dxa"/>
            <w:vMerge/>
            <w:shd w:val="clear" w:color="auto" w:fill="D9D9D9" w:themeFill="background1" w:themeFillShade="D9"/>
          </w:tcPr>
          <w:p w14:paraId="71781435" w14:textId="77777777" w:rsidR="00572A84" w:rsidRPr="00572A84" w:rsidRDefault="00572A84" w:rsidP="00572A84">
            <w:pPr>
              <w:rPr>
                <w:bCs/>
              </w:rPr>
            </w:pPr>
          </w:p>
        </w:tc>
        <w:tc>
          <w:tcPr>
            <w:tcW w:w="1965" w:type="dxa"/>
            <w:shd w:val="clear" w:color="auto" w:fill="D9D9D9" w:themeFill="background1" w:themeFillShade="D9"/>
          </w:tcPr>
          <w:p w14:paraId="26AC2F20" w14:textId="55792FC8" w:rsidR="00572A84" w:rsidRPr="00572A84" w:rsidRDefault="00572A84" w:rsidP="00572A84">
            <w:pPr>
              <w:rPr>
                <w:bCs/>
              </w:rPr>
            </w:pPr>
            <w:r w:rsidRPr="00467814">
              <w:rPr>
                <w:bCs/>
              </w:rPr>
              <w:t>Gesamtausgaben für das Projekt</w:t>
            </w:r>
          </w:p>
        </w:tc>
        <w:tc>
          <w:tcPr>
            <w:tcW w:w="5890" w:type="dxa"/>
            <w:gridSpan w:val="2"/>
          </w:tcPr>
          <w:p w14:paraId="3698B611" w14:textId="7A50F0FA" w:rsidR="00572A84" w:rsidRPr="00572A84" w:rsidRDefault="00572A84" w:rsidP="00572A84">
            <w:r w:rsidRPr="00467814">
              <w:t>CHF</w:t>
            </w:r>
          </w:p>
        </w:tc>
      </w:tr>
      <w:tr w:rsidR="00572A84" w:rsidRPr="00572A84" w14:paraId="437FDD0B" w14:textId="77777777" w:rsidTr="00AB35DC">
        <w:trPr>
          <w:jc w:val="center"/>
        </w:trPr>
        <w:tc>
          <w:tcPr>
            <w:tcW w:w="3191" w:type="dxa"/>
            <w:gridSpan w:val="2"/>
            <w:shd w:val="clear" w:color="auto" w:fill="D9D9D9" w:themeFill="background1" w:themeFillShade="D9"/>
          </w:tcPr>
          <w:p w14:paraId="1EE900CF" w14:textId="5FC7644F" w:rsidR="00572A84" w:rsidRPr="00572A84" w:rsidRDefault="00467814" w:rsidP="00572A84">
            <w:pPr>
              <w:rPr>
                <w:bCs/>
              </w:rPr>
            </w:pPr>
            <w:r w:rsidRPr="00467814">
              <w:rPr>
                <w:bCs/>
              </w:rPr>
              <w:t>Beantragte Summe</w:t>
            </w:r>
          </w:p>
        </w:tc>
        <w:tc>
          <w:tcPr>
            <w:tcW w:w="5890" w:type="dxa"/>
            <w:gridSpan w:val="2"/>
          </w:tcPr>
          <w:p w14:paraId="6BD0C76F" w14:textId="2C2C55F9" w:rsidR="00572A84" w:rsidRPr="00572A84" w:rsidRDefault="00572A84" w:rsidP="00572A84">
            <w:r w:rsidRPr="00467814">
              <w:t>CHF</w:t>
            </w:r>
          </w:p>
        </w:tc>
      </w:tr>
      <w:tr w:rsidR="00572A84" w:rsidRPr="00572A84" w14:paraId="21C9C5F0" w14:textId="77777777" w:rsidTr="00AB35DC">
        <w:trPr>
          <w:jc w:val="center"/>
        </w:trPr>
        <w:tc>
          <w:tcPr>
            <w:tcW w:w="3191" w:type="dxa"/>
            <w:gridSpan w:val="2"/>
            <w:shd w:val="clear" w:color="auto" w:fill="D9D9D9" w:themeFill="background1" w:themeFillShade="D9"/>
          </w:tcPr>
          <w:p w14:paraId="5DDB96CB" w14:textId="27B1CCFF" w:rsidR="00572A84" w:rsidRPr="00572A84" w:rsidRDefault="00467814" w:rsidP="00572A84">
            <w:pPr>
              <w:rPr>
                <w:bCs/>
              </w:rPr>
            </w:pPr>
            <w:r w:rsidRPr="00467814">
              <w:rPr>
                <w:bCs/>
              </w:rPr>
              <w:t xml:space="preserve">Beiträge von anderen </w:t>
            </w:r>
            <w:proofErr w:type="gramStart"/>
            <w:r w:rsidRPr="00467814">
              <w:rPr>
                <w:bCs/>
              </w:rPr>
              <w:t>Geldgeber:innen</w:t>
            </w:r>
            <w:proofErr w:type="gramEnd"/>
            <w:r w:rsidRPr="00467814">
              <w:rPr>
                <w:bCs/>
              </w:rPr>
              <w:t xml:space="preserve"> (falls vorhanden).</w:t>
            </w:r>
            <w:r w:rsidRPr="00467814">
              <w:rPr>
                <w:rStyle w:val="Funotenzeichen"/>
                <w:bCs/>
              </w:rPr>
              <w:footnoteReference w:id="2"/>
            </w:r>
          </w:p>
        </w:tc>
        <w:tc>
          <w:tcPr>
            <w:tcW w:w="5890" w:type="dxa"/>
            <w:gridSpan w:val="2"/>
          </w:tcPr>
          <w:p w14:paraId="4C34D485" w14:textId="0E544BE6" w:rsidR="00572A84" w:rsidRPr="00572A84" w:rsidRDefault="00572A84" w:rsidP="00572A84">
            <w:r w:rsidRPr="00467814">
              <w:t>CHF</w:t>
            </w:r>
          </w:p>
        </w:tc>
      </w:tr>
    </w:tbl>
    <w:p w14:paraId="79C21BD4" w14:textId="77777777" w:rsidR="00572A84" w:rsidRDefault="00572A84" w:rsidP="00047D65"/>
    <w:p w14:paraId="767CD527" w14:textId="2323F33D" w:rsidR="00F458AD" w:rsidRDefault="00F458AD" w:rsidP="00047D65">
      <w:r>
        <w:t xml:space="preserve">Sollten Sie das Projekt in einem Team durchführen, bitten wir Sie, Reise- und Aufenthaltskosten individuell einzugeben. Sonstige Kosten dürfen dagegen nur einmal durch ein Mitglied aus dem Team beantragt werden. Wir bitte Sie, sich entsprechend mit Ihrem </w:t>
      </w:r>
      <w:proofErr w:type="spellStart"/>
      <w:r>
        <w:t>Team-</w:t>
      </w:r>
      <w:proofErr w:type="gramStart"/>
      <w:r>
        <w:t>Kolleg:innen</w:t>
      </w:r>
      <w:proofErr w:type="spellEnd"/>
      <w:proofErr w:type="gramEnd"/>
      <w:r>
        <w:t xml:space="preserve"> zu koordinieren.</w:t>
      </w:r>
    </w:p>
    <w:p w14:paraId="749591E1" w14:textId="77777777" w:rsidR="00120125" w:rsidRDefault="00120125" w:rsidP="00047D65"/>
    <w:p w14:paraId="0AFF0DC2" w14:textId="4F4CCABC" w:rsidR="00F458AD" w:rsidRDefault="00120125" w:rsidP="00047D65">
      <w:r>
        <w:rPr>
          <w:rStyle w:val="Funotenzeichen"/>
        </w:rPr>
        <w:footnoteRef/>
      </w:r>
      <w:r>
        <w:t xml:space="preserve"> </w:t>
      </w:r>
      <w:r w:rsidR="00F458AD">
        <w:t>B</w:t>
      </w:r>
      <w:r w:rsidR="00F458AD" w:rsidRPr="00467814">
        <w:t>ei grösseren Projekten (beantragte Fördersumme über 4000 CHF) ermutigen wir die Antragsstellenden, zusätzliche Finanzierungsoptionen zu prüfen.</w:t>
      </w:r>
    </w:p>
    <w:p w14:paraId="7A73426A" w14:textId="77777777" w:rsidR="007A312F" w:rsidRPr="00047D65" w:rsidRDefault="007A312F" w:rsidP="00047D65"/>
    <w:p w14:paraId="3947B1CE" w14:textId="023C7DD3" w:rsidR="000C5E58" w:rsidRDefault="000C5E58" w:rsidP="000C5E58">
      <w:pPr>
        <w:pStyle w:val="berschrift2"/>
      </w:pPr>
      <w:r>
        <w:lastRenderedPageBreak/>
        <w:t>Bemerkungen</w:t>
      </w:r>
    </w:p>
    <w:p w14:paraId="7CAD865F" w14:textId="578C45D0" w:rsidR="00CD439B" w:rsidRDefault="00555ADB" w:rsidP="00FB5B75"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264B181A" w14:textId="77777777" w:rsidR="00120125" w:rsidRDefault="00120125" w:rsidP="00120125"/>
    <w:p w14:paraId="2EB454BB" w14:textId="77777777" w:rsidR="00120125" w:rsidRDefault="00120125" w:rsidP="00120125"/>
    <w:p w14:paraId="736701AB" w14:textId="77777777" w:rsidR="00120125" w:rsidRDefault="00120125" w:rsidP="00120125">
      <w:pPr>
        <w:tabs>
          <w:tab w:val="left" w:pos="1934"/>
        </w:tabs>
        <w:rPr>
          <w:b/>
          <w:bCs/>
        </w:rPr>
      </w:pPr>
      <w:r w:rsidRPr="00733A92">
        <w:rPr>
          <w:b/>
          <w:bCs/>
        </w:rPr>
        <w:t>Kontakt</w:t>
      </w:r>
    </w:p>
    <w:p w14:paraId="4ADB988E" w14:textId="77777777" w:rsidR="002960EB" w:rsidRDefault="00120125" w:rsidP="00120125">
      <w:pPr>
        <w:tabs>
          <w:tab w:val="left" w:pos="1934"/>
        </w:tabs>
      </w:pPr>
      <w:r w:rsidRPr="00733A92">
        <w:t xml:space="preserve">Bitte senden Sie das vollständig ausgefüllte Formular inklusive </w:t>
      </w:r>
      <w:r>
        <w:t>Unterstützungsschreiben</w:t>
      </w:r>
      <w:r w:rsidRPr="00733A92">
        <w:t xml:space="preserve"> an Anna Leupold </w:t>
      </w:r>
    </w:p>
    <w:p w14:paraId="51B7FA2D" w14:textId="444FF7A0" w:rsidR="00120125" w:rsidRPr="005B13D7" w:rsidRDefault="00120125" w:rsidP="00120125">
      <w:pPr>
        <w:tabs>
          <w:tab w:val="left" w:pos="1934"/>
        </w:tabs>
      </w:pPr>
      <w:r>
        <w:t>(</w:t>
      </w:r>
      <w:hyperlink r:id="rId11" w:history="1">
        <w:r w:rsidR="002960EB" w:rsidRPr="00323538">
          <w:rPr>
            <w:rStyle w:val="Hyperlink"/>
          </w:rPr>
          <w:t>engage@ulf.uzh.ch</w:t>
        </w:r>
      </w:hyperlink>
      <w:r>
        <w:t>).</w:t>
      </w:r>
      <w:r>
        <w:br/>
        <w:t>Allfällige Rückfragen können an die gleiche Adresse gerichtet werden.</w:t>
      </w:r>
      <w:r w:rsidRPr="00733A92">
        <w:t xml:space="preserve"> </w:t>
      </w:r>
    </w:p>
    <w:p w14:paraId="3FD1EA5F" w14:textId="77777777" w:rsidR="00120125" w:rsidRDefault="00120125" w:rsidP="00120125"/>
    <w:sectPr w:rsidR="00120125" w:rsidSect="00E23CD7">
      <w:footerReference w:type="default" r:id="rId12"/>
      <w:headerReference w:type="first" r:id="rId13"/>
      <w:type w:val="continuous"/>
      <w:pgSz w:w="11907" w:h="16840" w:code="9"/>
      <w:pgMar w:top="1565" w:right="1361" w:bottom="1270" w:left="1361" w:header="397" w:footer="170" w:gutter="0"/>
      <w:cols w:space="708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1DB795" w14:textId="77777777" w:rsidR="00472C1C" w:rsidRDefault="00472C1C" w:rsidP="00F91D37">
      <w:pPr>
        <w:spacing w:line="240" w:lineRule="auto"/>
      </w:pPr>
      <w:r>
        <w:separator/>
      </w:r>
    </w:p>
  </w:endnote>
  <w:endnote w:type="continuationSeparator" w:id="0">
    <w:p w14:paraId="6E447F2A" w14:textId="77777777" w:rsidR="00472C1C" w:rsidRDefault="00472C1C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NeueLT Com 55 Roman">
    <w:altName w:val="Arial"/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D6D5B1" w14:textId="77777777" w:rsidR="008E1218" w:rsidRPr="009A121D" w:rsidRDefault="008E1218" w:rsidP="009A121D">
    <w:pPr>
      <w:pStyle w:val="Fuzeile"/>
    </w:pPr>
    <w:r w:rsidRPr="008B7BBA">
      <w:rPr>
        <w:rFonts w:ascii="Source Sans Pro SemiBold" w:hAnsi="Source Sans Pro SemiBold"/>
        <w:noProof/>
        <w:lang w:eastAsia="de-CH"/>
      </w:rPr>
      <mc:AlternateContent>
        <mc:Choice Requires="wps">
          <w:drawing>
            <wp:anchor distT="0" distB="0" distL="114300" distR="114300" simplePos="0" relativeHeight="251672575" behindDoc="0" locked="1" layoutInCell="1" allowOverlap="1" wp14:anchorId="33FB2B02" wp14:editId="45ADC8CA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630000" cy="388800"/>
              <wp:effectExtent l="0" t="0" r="0" b="0"/>
              <wp:wrapSquare wrapText="bothSides"/>
              <wp:docPr id="803046074" name="Textfeld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0000" cy="38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0D9538" w14:textId="5B8E130A" w:rsidR="008E1218" w:rsidRPr="003653CF" w:rsidRDefault="008E1218" w:rsidP="009A121D">
                          <w:pPr>
                            <w:pStyle w:val="Seitenzahlen"/>
                          </w:pPr>
                          <w:r w:rsidRPr="003653CF">
                            <w:fldChar w:fldCharType="begin"/>
                          </w:r>
                          <w:r w:rsidRPr="003653CF">
                            <w:instrText>PAGE   \* MERGEFORMAT</w:instrText>
                          </w:r>
                          <w:r w:rsidRPr="003653CF">
                            <w:fldChar w:fldCharType="separate"/>
                          </w:r>
                          <w:r w:rsidRPr="003653CF">
                            <w:rPr>
                              <w:noProof/>
                              <w:lang w:val="de-DE"/>
                            </w:rPr>
                            <w:t>5</w:t>
                          </w:r>
                          <w:r w:rsidRPr="003653CF">
                            <w:fldChar w:fldCharType="end"/>
                          </w:r>
                          <w:r w:rsidRPr="003653CF">
                            <w:t xml:space="preserve">   |   </w:t>
                          </w:r>
                          <w:fldSimple w:instr=" SECTIONPAGES   \* MERGEFORMAT ">
                            <w:r w:rsidR="002960EB">
                              <w:rPr>
                                <w:noProof/>
                              </w:rPr>
                              <w:t>3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23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FB2B02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alt="&quot;&quot;" style="position:absolute;margin-left:-1.6pt;margin-top:0;width:49.6pt;height:30.6pt;z-index:25167257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" filled="f" stroked="f" strokeweight=".5pt">
              <v:textbox inset="0,0,0,6.5mm">
                <w:txbxContent>
                  <w:p w14:paraId="3F0D9538" w14:textId="5B8E130A" w:rsidR="008E1218" w:rsidRPr="003653CF" w:rsidRDefault="008E1218" w:rsidP="009A121D">
                    <w:pPr>
                      <w:pStyle w:val="Seitenzahlen"/>
                    </w:pPr>
                    <w:r w:rsidRPr="003653CF">
                      <w:fldChar w:fldCharType="begin"/>
                    </w:r>
                    <w:r w:rsidRPr="003653CF">
                      <w:instrText>PAGE   \* MERGEFORMAT</w:instrText>
                    </w:r>
                    <w:r w:rsidRPr="003653CF">
                      <w:fldChar w:fldCharType="separate"/>
                    </w:r>
                    <w:r w:rsidRPr="003653CF">
                      <w:rPr>
                        <w:noProof/>
                        <w:lang w:val="de-DE"/>
                      </w:rPr>
                      <w:t>5</w:t>
                    </w:r>
                    <w:r w:rsidRPr="003653CF">
                      <w:fldChar w:fldCharType="end"/>
                    </w:r>
                    <w:r w:rsidRPr="003653CF">
                      <w:t xml:space="preserve">   |   </w:t>
                    </w:r>
                    <w:fldSimple w:instr=" SECTIONPAGES   \* MERGEFORMAT ">
                      <w:r w:rsidR="002960EB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Pr="008B7BBA">
      <w:rPr>
        <w:rFonts w:ascii="Source Sans Pro SemiBold" w:hAnsi="Source Sans Pro SemiBold"/>
      </w:rPr>
      <w:t>Universität Zürich</w:t>
    </w:r>
    <w:r w:rsidRPr="008B7BBA">
      <w:t xml:space="preserve"> </w:t>
    </w:r>
    <w:r>
      <w:t xml:space="preserve"> </w:t>
    </w:r>
    <w:r w:rsidRPr="008B7BBA">
      <w:t xml:space="preserve"> </w:t>
    </w:r>
    <w:r w:rsidRPr="00724891">
      <w:rPr>
        <w:position w:val="1"/>
      </w:rPr>
      <w:t>|</w:t>
    </w:r>
    <w:r w:rsidRPr="004C6284">
      <w:t xml:space="preserve"> </w:t>
    </w:r>
    <w:r w:rsidRPr="008B7BBA">
      <w:t xml:space="preserve"> </w:t>
    </w:r>
    <w:r>
      <w:t xml:space="preserve"> </w:t>
    </w:r>
    <w:r w:rsidR="00CD439B">
      <w:t>Lehrentwicklung</w:t>
    </w:r>
  </w:p>
  <w:p w14:paraId="2DD0CF9A" w14:textId="77777777" w:rsidR="009A121D" w:rsidRPr="009A121D" w:rsidRDefault="009A121D" w:rsidP="009A12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E5A1AE" w14:textId="77777777" w:rsidR="00472C1C" w:rsidRPr="00B40109" w:rsidRDefault="00472C1C" w:rsidP="009A121D">
      <w:pPr>
        <w:pStyle w:val="Fussnotentrennung"/>
      </w:pPr>
    </w:p>
  </w:footnote>
  <w:footnote w:type="continuationSeparator" w:id="0">
    <w:p w14:paraId="6A4F9D78" w14:textId="77777777" w:rsidR="00472C1C" w:rsidRDefault="00472C1C" w:rsidP="00F91D37">
      <w:pPr>
        <w:spacing w:line="240" w:lineRule="auto"/>
      </w:pPr>
      <w:r>
        <w:continuationSeparator/>
      </w:r>
    </w:p>
  </w:footnote>
  <w:footnote w:type="continuationNotice" w:id="1">
    <w:p w14:paraId="6EAA13D8" w14:textId="77777777" w:rsidR="00472C1C" w:rsidRDefault="00472C1C">
      <w:pPr>
        <w:spacing w:line="240" w:lineRule="auto"/>
      </w:pPr>
    </w:p>
  </w:footnote>
  <w:footnote w:id="2">
    <w:p w14:paraId="6B12225C" w14:textId="47ED7F3D" w:rsidR="00467814" w:rsidRDefault="00467814" w:rsidP="00120125">
      <w:pPr>
        <w:pStyle w:val="Funotentext"/>
        <w:ind w:left="0" w:firstLin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leohneRahmen"/>
      <w:tblW w:w="7501" w:type="dxa"/>
      <w:tblInd w:w="-987" w:type="dxa"/>
      <w:tblLook w:val="04A0" w:firstRow="1" w:lastRow="0" w:firstColumn="1" w:lastColumn="0" w:noHBand="0" w:noVBand="1"/>
    </w:tblPr>
    <w:tblGrid>
      <w:gridCol w:w="2852"/>
      <w:gridCol w:w="4649"/>
    </w:tblGrid>
    <w:tr w:rsidR="007165BA" w14:paraId="1B39D74F" w14:textId="77777777" w:rsidTr="00EE688A">
      <w:trPr>
        <w:trHeight w:hRule="exact" w:val="850"/>
      </w:trPr>
      <w:tc>
        <w:tcPr>
          <w:tcW w:w="2852" w:type="dxa"/>
          <w:tcBorders>
            <w:right w:val="single" w:sz="4" w:space="0" w:color="808080"/>
          </w:tcBorders>
        </w:tcPr>
        <w:p w14:paraId="5E459B09" w14:textId="77777777" w:rsidR="007165BA" w:rsidRPr="003621B6" w:rsidRDefault="007165BA" w:rsidP="0036688D">
          <w:pPr>
            <w:pStyle w:val="Kopfzeile"/>
            <w:ind w:left="28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36FCB7CA" wp14:editId="18238206">
                <wp:extent cx="1548000" cy="536243"/>
                <wp:effectExtent l="0" t="0" r="0" b="0"/>
                <wp:docPr id="548709608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8000" cy="5362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9" w:type="dxa"/>
          <w:tcBorders>
            <w:left w:val="single" w:sz="4" w:space="0" w:color="808080"/>
          </w:tcBorders>
          <w:vAlign w:val="center"/>
        </w:tcPr>
        <w:p w14:paraId="2F599870" w14:textId="77777777" w:rsidR="007165BA" w:rsidRPr="001465E4" w:rsidRDefault="00CD439B" w:rsidP="0036688D">
          <w:pPr>
            <w:pStyle w:val="Organisationseinheit"/>
            <w:ind w:left="408"/>
            <w:contextualSpacing/>
          </w:pPr>
          <w:r>
            <w:t>Lehrentwicklung</w:t>
          </w:r>
        </w:p>
      </w:tc>
    </w:tr>
  </w:tbl>
  <w:p w14:paraId="1505A447" w14:textId="767A21F0" w:rsidR="007165BA" w:rsidRPr="00992DCC" w:rsidRDefault="004A23B0" w:rsidP="00755084">
    <w:pPr>
      <w:pStyle w:val="Kopfzeile"/>
      <w:spacing w:after="1020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76671" behindDoc="0" locked="1" layoutInCell="1" allowOverlap="1" wp14:anchorId="4674F1EB" wp14:editId="1FB16771">
              <wp:simplePos x="0" y="0"/>
              <wp:positionH relativeFrom="page">
                <wp:posOffset>866775</wp:posOffset>
              </wp:positionH>
              <wp:positionV relativeFrom="page">
                <wp:posOffset>1428115</wp:posOffset>
              </wp:positionV>
              <wp:extent cx="4249420" cy="229870"/>
              <wp:effectExtent l="0" t="0" r="5080" b="1143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942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pic="http://schemas.openxmlformats.org/drawingml/2006/picture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pic="http://schemas.openxmlformats.org/drawingml/2006/picture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DA8B62" w14:textId="65EE47A4" w:rsidR="004A23B0" w:rsidRPr="004A23B0" w:rsidRDefault="004A23B0" w:rsidP="004A23B0">
                          <w:pPr>
                            <w:pStyle w:val="Dokumententyp"/>
                            <w:rPr>
                              <w:lang w:val="en-US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Universitäre Lehrförderung – engage_now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74F1E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68.25pt;margin-top:112.45pt;width:334.6pt;height:18.1pt;z-index:2516766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" filled="f" stroked="f">
              <v:textbox inset="0,0,0,0">
                <w:txbxContent>
                  <w:p w14:paraId="0DDA8B62" w14:textId="65EE47A4" w:rsidR="004A23B0" w:rsidRPr="004A23B0" w:rsidRDefault="004A23B0" w:rsidP="004A23B0">
                    <w:pPr>
                      <w:pStyle w:val="Dokumententyp"/>
                      <w:rPr>
                        <w:lang w:val="en-US"/>
                      </w:rPr>
                    </w:pPr>
                    <w:r>
                      <w:rPr>
                        <w:sz w:val="28"/>
                        <w:szCs w:val="28"/>
                      </w:rPr>
                      <w:t>Universitäre Lehrförderung – engage_now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7165BA">
      <w:rPr>
        <w:noProof/>
      </w:rPr>
      <mc:AlternateContent>
        <mc:Choice Requires="wps">
          <w:drawing>
            <wp:anchor distT="0" distB="0" distL="114300" distR="114300" simplePos="0" relativeHeight="251674623" behindDoc="0" locked="1" layoutInCell="1" allowOverlap="1" wp14:anchorId="253FD827" wp14:editId="1D541DF2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2498400" cy="1350000"/>
              <wp:effectExtent l="0" t="0" r="0" b="0"/>
              <wp:wrapNone/>
              <wp:docPr id="12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8400" cy="13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4B2CFE" w14:textId="77777777" w:rsidR="007165BA" w:rsidRPr="009C04D7" w:rsidRDefault="007165BA" w:rsidP="00E25EED">
                          <w:pPr>
                            <w:pStyle w:val="Adresse"/>
                            <w:spacing w:line="264" w:lineRule="auto"/>
                          </w:pPr>
                          <w:r w:rsidRPr="009C04D7">
                            <w:t>Universität Zürich</w:t>
                          </w:r>
                        </w:p>
                        <w:p w14:paraId="3509F5EC" w14:textId="77777777" w:rsidR="007165BA" w:rsidRPr="009C04D7" w:rsidRDefault="00CD439B" w:rsidP="00E25EED">
                          <w:pPr>
                            <w:pStyle w:val="Adresse"/>
                            <w:spacing w:line="264" w:lineRule="auto"/>
                          </w:pPr>
                          <w:r>
                            <w:t>Lehrentwicklung</w:t>
                          </w:r>
                        </w:p>
                        <w:p w14:paraId="5A2C3CEB" w14:textId="77777777" w:rsidR="007165BA" w:rsidRPr="009C04D7" w:rsidRDefault="00CD439B" w:rsidP="00E25EED">
                          <w:pPr>
                            <w:pStyle w:val="Adresse"/>
                            <w:spacing w:line="264" w:lineRule="auto"/>
                          </w:pPr>
                          <w:r>
                            <w:t>Hirschengraben 84</w:t>
                          </w:r>
                        </w:p>
                        <w:p w14:paraId="6E29E992" w14:textId="77777777" w:rsidR="007165BA" w:rsidRPr="009C04D7" w:rsidRDefault="00CD439B" w:rsidP="00E25EED">
                          <w:pPr>
                            <w:pStyle w:val="Adresse"/>
                            <w:spacing w:line="264" w:lineRule="auto"/>
                          </w:pPr>
                          <w:r>
                            <w:t>8001 Zürich</w:t>
                          </w:r>
                        </w:p>
                        <w:p w14:paraId="58F27CF3" w14:textId="77777777" w:rsidR="007165BA" w:rsidRDefault="00CD439B" w:rsidP="00E25EED">
                          <w:pPr>
                            <w:pStyle w:val="Adresse"/>
                            <w:spacing w:line="264" w:lineRule="auto"/>
                          </w:pPr>
                          <w:r>
                            <w:t>+41 44 634 27 46</w:t>
                          </w:r>
                        </w:p>
                        <w:p w14:paraId="69B05A4E" w14:textId="099C0902" w:rsidR="00CD439B" w:rsidRDefault="00C83AF8" w:rsidP="00E25EED">
                          <w:pPr>
                            <w:pStyle w:val="Adresse"/>
                            <w:spacing w:line="264" w:lineRule="auto"/>
                          </w:pPr>
                          <w:r>
                            <w:t>info</w:t>
                          </w:r>
                          <w:r w:rsidR="00CD439B">
                            <w:t>@</w:t>
                          </w:r>
                          <w:r>
                            <w:t>ulf.</w:t>
                          </w:r>
                          <w:r w:rsidR="00CD439B">
                            <w:t>uzh.ch</w:t>
                          </w:r>
                        </w:p>
                        <w:p w14:paraId="2D854EFC" w14:textId="77777777" w:rsidR="00CD439B" w:rsidRPr="009C04D7" w:rsidRDefault="00CD439B" w:rsidP="00E25EED">
                          <w:pPr>
                            <w:pStyle w:val="Adresse"/>
                            <w:spacing w:line="264" w:lineRule="auto"/>
                          </w:pPr>
                          <w:r>
                            <w:t>www.le.uzh.ch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816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3FD827" id="Textfeld 5" o:spid="_x0000_s1028" type="#_x0000_t202" style="position:absolute;margin-left:145.5pt;margin-top:0;width:196.7pt;height:106.3pt;z-index:25167462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" filled="f" stroked="f" strokeweight=".5pt">
              <v:textbox style="mso-fit-shape-to-text:t" inset="0,10.6mm,0,0">
                <w:txbxContent>
                  <w:p w14:paraId="4E4B2CFE" w14:textId="77777777" w:rsidR="007165BA" w:rsidRPr="009C04D7" w:rsidRDefault="007165BA" w:rsidP="00E25EED">
                    <w:pPr>
                      <w:pStyle w:val="Adresse"/>
                      <w:spacing w:line="264" w:lineRule="auto"/>
                    </w:pPr>
                    <w:r w:rsidRPr="009C04D7">
                      <w:t>Universität Zürich</w:t>
                    </w:r>
                  </w:p>
                  <w:p w14:paraId="3509F5EC" w14:textId="77777777" w:rsidR="007165BA" w:rsidRPr="009C04D7" w:rsidRDefault="00CD439B" w:rsidP="00E25EED">
                    <w:pPr>
                      <w:pStyle w:val="Adresse"/>
                      <w:spacing w:line="264" w:lineRule="auto"/>
                    </w:pPr>
                    <w:r>
                      <w:t>Lehrentwicklung</w:t>
                    </w:r>
                  </w:p>
                  <w:p w14:paraId="5A2C3CEB" w14:textId="77777777" w:rsidR="007165BA" w:rsidRPr="009C04D7" w:rsidRDefault="00CD439B" w:rsidP="00E25EED">
                    <w:pPr>
                      <w:pStyle w:val="Adresse"/>
                      <w:spacing w:line="264" w:lineRule="auto"/>
                    </w:pPr>
                    <w:r>
                      <w:t>Hirschengraben 84</w:t>
                    </w:r>
                  </w:p>
                  <w:p w14:paraId="6E29E992" w14:textId="77777777" w:rsidR="007165BA" w:rsidRPr="009C04D7" w:rsidRDefault="00CD439B" w:rsidP="00E25EED">
                    <w:pPr>
                      <w:pStyle w:val="Adresse"/>
                      <w:spacing w:line="264" w:lineRule="auto"/>
                    </w:pPr>
                    <w:r>
                      <w:t>8001 Zürich</w:t>
                    </w:r>
                  </w:p>
                  <w:p w14:paraId="58F27CF3" w14:textId="77777777" w:rsidR="007165BA" w:rsidRDefault="00CD439B" w:rsidP="00E25EED">
                    <w:pPr>
                      <w:pStyle w:val="Adresse"/>
                      <w:spacing w:line="264" w:lineRule="auto"/>
                    </w:pPr>
                    <w:r>
                      <w:t>+41 44 634 27 46</w:t>
                    </w:r>
                  </w:p>
                  <w:p w14:paraId="69B05A4E" w14:textId="099C0902" w:rsidR="00CD439B" w:rsidRDefault="00C83AF8" w:rsidP="00E25EED">
                    <w:pPr>
                      <w:pStyle w:val="Adresse"/>
                      <w:spacing w:line="264" w:lineRule="auto"/>
                    </w:pPr>
                    <w:r>
                      <w:t>info</w:t>
                    </w:r>
                    <w:r w:rsidR="00CD439B">
                      <w:t>@</w:t>
                    </w:r>
                    <w:r>
                      <w:t>ulf.</w:t>
                    </w:r>
                    <w:r w:rsidR="00CD439B">
                      <w:t>uzh.ch</w:t>
                    </w:r>
                  </w:p>
                  <w:p w14:paraId="2D854EFC" w14:textId="77777777" w:rsidR="00CD439B" w:rsidRPr="009C04D7" w:rsidRDefault="00CD439B" w:rsidP="00E25EED">
                    <w:pPr>
                      <w:pStyle w:val="Adresse"/>
                      <w:spacing w:line="264" w:lineRule="auto"/>
                    </w:pPr>
                    <w:r>
                      <w:t>www.le.uzh.ch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147C0293" w14:textId="77777777" w:rsidR="00887DA4" w:rsidRPr="00887DA4" w:rsidRDefault="00887DA4" w:rsidP="00887DA4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F7455C8"/>
    <w:multiLevelType w:val="multilevel"/>
    <w:tmpl w:val="6E9A6320"/>
    <w:numStyleLink w:val="Nummerierteberschriften"/>
  </w:abstractNum>
  <w:abstractNum w:abstractNumId="2" w15:restartNumberingAfterBreak="0">
    <w:nsid w:val="238306D5"/>
    <w:multiLevelType w:val="multilevel"/>
    <w:tmpl w:val="6E9A6320"/>
    <w:styleLink w:val="Nummerierteberschriften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"/>
      <w:lvlJc w:val="left"/>
      <w:pPr>
        <w:tabs>
          <w:tab w:val="num" w:pos="425"/>
        </w:tabs>
        <w:ind w:left="284" w:hanging="284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tabs>
          <w:tab w:val="num" w:pos="851"/>
        </w:tabs>
        <w:ind w:left="709" w:hanging="425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1559"/>
        </w:tabs>
        <w:ind w:left="1276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3" w15:restartNumberingAfterBreak="0">
    <w:nsid w:val="2D892884"/>
    <w:multiLevelType w:val="multilevel"/>
    <w:tmpl w:val="8BDE317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Tabelle"/>
      <w:suff w:val="nothing"/>
      <w:lvlText w:val="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suff w:val="nothing"/>
      <w:lvlText w:val="%6.%7"/>
      <w:lvlJc w:val="left"/>
      <w:pPr>
        <w:ind w:left="709" w:hanging="425"/>
      </w:pPr>
      <w:rPr>
        <w:rFonts w:hint="default"/>
      </w:rPr>
    </w:lvl>
    <w:lvl w:ilvl="7">
      <w:start w:val="1"/>
      <w:numFmt w:val="decimal"/>
      <w:suff w:val="nothing"/>
      <w:lvlText w:val="%6.%7.%8"/>
      <w:lvlJc w:val="left"/>
      <w:pPr>
        <w:ind w:left="1276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284" w:hanging="284"/>
      </w:pPr>
      <w:rPr>
        <w:rFonts w:hint="default"/>
      </w:rPr>
    </w:lvl>
  </w:abstractNum>
  <w:abstractNum w:abstractNumId="4" w15:restartNumberingAfterBreak="0">
    <w:nsid w:val="509F35AD"/>
    <w:multiLevelType w:val="multilevel"/>
    <w:tmpl w:val="BEFC5094"/>
    <w:lvl w:ilvl="0">
      <w:start w:val="1"/>
      <w:numFmt w:val="decimal"/>
      <w:pStyle w:val="Traktandum-Titel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raktandum-Titel2"/>
      <w:suff w:val="space"/>
      <w:lvlText w:val="%2.%1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6D65251"/>
    <w:multiLevelType w:val="multilevel"/>
    <w:tmpl w:val="9364FD24"/>
    <w:numStyleLink w:val="Aufzhlungen"/>
  </w:abstractNum>
  <w:abstractNum w:abstractNumId="7" w15:restartNumberingAfterBreak="0">
    <w:nsid w:val="7ACF32C4"/>
    <w:multiLevelType w:val="multilevel"/>
    <w:tmpl w:val="9364FD24"/>
    <w:styleLink w:val="Aufzhlungen"/>
    <w:lvl w:ilvl="0">
      <w:start w:val="1"/>
      <w:numFmt w:val="bullet"/>
      <w:pStyle w:val="Aufzhlung1"/>
      <w:lvlText w:val="—"/>
      <w:lvlJc w:val="left"/>
      <w:pPr>
        <w:ind w:left="227" w:hanging="227"/>
      </w:pPr>
      <w:rPr>
        <w:rFonts w:ascii="Source Sans Pro" w:hAnsi="Source Sans Pro" w:hint="default"/>
      </w:rPr>
    </w:lvl>
    <w:lvl w:ilvl="1">
      <w:start w:val="1"/>
      <w:numFmt w:val="bullet"/>
      <w:pStyle w:val="Aufzhlung2"/>
      <w:lvlText w:val="—"/>
      <w:lvlJc w:val="left"/>
      <w:pPr>
        <w:ind w:left="454" w:hanging="227"/>
      </w:pPr>
      <w:rPr>
        <w:rFonts w:ascii="Source Sans Pro" w:hAnsi="Source Sans Pro" w:hint="default"/>
      </w:rPr>
    </w:lvl>
    <w:lvl w:ilvl="2">
      <w:start w:val="1"/>
      <w:numFmt w:val="bullet"/>
      <w:pStyle w:val="Aufzhlung3"/>
      <w:lvlText w:val="—"/>
      <w:lvlJc w:val="left"/>
      <w:pPr>
        <w:ind w:left="680" w:hanging="226"/>
      </w:pPr>
      <w:rPr>
        <w:rFonts w:ascii="Source Sans Pro" w:hAnsi="Source Sans Pro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56832184">
    <w:abstractNumId w:val="5"/>
  </w:num>
  <w:num w:numId="2" w16cid:durableId="171723735">
    <w:abstractNumId w:val="0"/>
  </w:num>
  <w:num w:numId="3" w16cid:durableId="1073507391">
    <w:abstractNumId w:val="2"/>
  </w:num>
  <w:num w:numId="4" w16cid:durableId="20701801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4162686">
    <w:abstractNumId w:val="7"/>
  </w:num>
  <w:num w:numId="6" w16cid:durableId="14335519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3744835">
    <w:abstractNumId w:val="6"/>
  </w:num>
  <w:num w:numId="8" w16cid:durableId="180516226">
    <w:abstractNumId w:val="4"/>
  </w:num>
  <w:num w:numId="9" w16cid:durableId="130562892">
    <w:abstractNumId w:val="1"/>
  </w:num>
  <w:num w:numId="10" w16cid:durableId="2058778851">
    <w:abstractNumId w:val="3"/>
  </w:num>
  <w:num w:numId="11" w16cid:durableId="5209737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09026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531850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701893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07195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03566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7242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633296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9316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60708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12530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1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AF8"/>
    <w:rsid w:val="000000FB"/>
    <w:rsid w:val="0000093D"/>
    <w:rsid w:val="00002978"/>
    <w:rsid w:val="00003A9F"/>
    <w:rsid w:val="00007462"/>
    <w:rsid w:val="0001010F"/>
    <w:rsid w:val="00014EF4"/>
    <w:rsid w:val="00025A3B"/>
    <w:rsid w:val="00025CEC"/>
    <w:rsid w:val="000266B7"/>
    <w:rsid w:val="00032B92"/>
    <w:rsid w:val="00032EA5"/>
    <w:rsid w:val="000406AD"/>
    <w:rsid w:val="000409C8"/>
    <w:rsid w:val="00041297"/>
    <w:rsid w:val="00041700"/>
    <w:rsid w:val="00042FDD"/>
    <w:rsid w:val="00047D65"/>
    <w:rsid w:val="00052258"/>
    <w:rsid w:val="000559FA"/>
    <w:rsid w:val="00063BC2"/>
    <w:rsid w:val="00067566"/>
    <w:rsid w:val="000701F1"/>
    <w:rsid w:val="00071780"/>
    <w:rsid w:val="000757F2"/>
    <w:rsid w:val="00075FF3"/>
    <w:rsid w:val="000803EB"/>
    <w:rsid w:val="00084EB5"/>
    <w:rsid w:val="00090380"/>
    <w:rsid w:val="00094640"/>
    <w:rsid w:val="00096E8E"/>
    <w:rsid w:val="00097A32"/>
    <w:rsid w:val="000A1884"/>
    <w:rsid w:val="000A24EC"/>
    <w:rsid w:val="000A2660"/>
    <w:rsid w:val="000A7CC5"/>
    <w:rsid w:val="000B183F"/>
    <w:rsid w:val="000B1DC7"/>
    <w:rsid w:val="000B444B"/>
    <w:rsid w:val="000B595D"/>
    <w:rsid w:val="000C1D20"/>
    <w:rsid w:val="000C466F"/>
    <w:rsid w:val="000C486A"/>
    <w:rsid w:val="000C49C1"/>
    <w:rsid w:val="000C4CD8"/>
    <w:rsid w:val="000C572C"/>
    <w:rsid w:val="000C5E58"/>
    <w:rsid w:val="000D1743"/>
    <w:rsid w:val="000D1BB6"/>
    <w:rsid w:val="000D7269"/>
    <w:rsid w:val="000E37CE"/>
    <w:rsid w:val="000E7543"/>
    <w:rsid w:val="000E756F"/>
    <w:rsid w:val="000F1007"/>
    <w:rsid w:val="000F1D2B"/>
    <w:rsid w:val="000F494B"/>
    <w:rsid w:val="0010021F"/>
    <w:rsid w:val="00102345"/>
    <w:rsid w:val="00103653"/>
    <w:rsid w:val="00106688"/>
    <w:rsid w:val="00107F09"/>
    <w:rsid w:val="001134C7"/>
    <w:rsid w:val="00113CB8"/>
    <w:rsid w:val="00114B04"/>
    <w:rsid w:val="00117356"/>
    <w:rsid w:val="00120125"/>
    <w:rsid w:val="0012151C"/>
    <w:rsid w:val="00127BBA"/>
    <w:rsid w:val="001339B4"/>
    <w:rsid w:val="00133CFB"/>
    <w:rsid w:val="001375AB"/>
    <w:rsid w:val="0014325C"/>
    <w:rsid w:val="00144122"/>
    <w:rsid w:val="00145E6F"/>
    <w:rsid w:val="001465E4"/>
    <w:rsid w:val="00146EF9"/>
    <w:rsid w:val="00146F41"/>
    <w:rsid w:val="00150BB0"/>
    <w:rsid w:val="001514C0"/>
    <w:rsid w:val="00152BDC"/>
    <w:rsid w:val="00154677"/>
    <w:rsid w:val="00155A46"/>
    <w:rsid w:val="00157ECA"/>
    <w:rsid w:val="00161B92"/>
    <w:rsid w:val="00163157"/>
    <w:rsid w:val="00163722"/>
    <w:rsid w:val="00164790"/>
    <w:rsid w:val="0016774B"/>
    <w:rsid w:val="00167916"/>
    <w:rsid w:val="0017133E"/>
    <w:rsid w:val="00171870"/>
    <w:rsid w:val="001757BD"/>
    <w:rsid w:val="001803AA"/>
    <w:rsid w:val="00181168"/>
    <w:rsid w:val="00182F10"/>
    <w:rsid w:val="00194130"/>
    <w:rsid w:val="001A080C"/>
    <w:rsid w:val="001A3606"/>
    <w:rsid w:val="001A3D50"/>
    <w:rsid w:val="001A43BD"/>
    <w:rsid w:val="001A74A5"/>
    <w:rsid w:val="001B20F5"/>
    <w:rsid w:val="001B2CF1"/>
    <w:rsid w:val="001B5DC4"/>
    <w:rsid w:val="001B6567"/>
    <w:rsid w:val="001B6F97"/>
    <w:rsid w:val="001C3763"/>
    <w:rsid w:val="001C3C44"/>
    <w:rsid w:val="001C4A15"/>
    <w:rsid w:val="001C74EF"/>
    <w:rsid w:val="001D3D4B"/>
    <w:rsid w:val="001D3F99"/>
    <w:rsid w:val="001D58F1"/>
    <w:rsid w:val="001D5BDE"/>
    <w:rsid w:val="001D60F7"/>
    <w:rsid w:val="001E17CD"/>
    <w:rsid w:val="001E247E"/>
    <w:rsid w:val="001E4956"/>
    <w:rsid w:val="001E61C9"/>
    <w:rsid w:val="001E73CF"/>
    <w:rsid w:val="001E73F4"/>
    <w:rsid w:val="001F229E"/>
    <w:rsid w:val="001F4A7E"/>
    <w:rsid w:val="001F4B8C"/>
    <w:rsid w:val="001F4F9B"/>
    <w:rsid w:val="00202866"/>
    <w:rsid w:val="002030B8"/>
    <w:rsid w:val="00203635"/>
    <w:rsid w:val="0021015E"/>
    <w:rsid w:val="00212A2E"/>
    <w:rsid w:val="00216AB2"/>
    <w:rsid w:val="00217AA0"/>
    <w:rsid w:val="0022053F"/>
    <w:rsid w:val="00222AA3"/>
    <w:rsid w:val="0022685B"/>
    <w:rsid w:val="00226FA0"/>
    <w:rsid w:val="0023018C"/>
    <w:rsid w:val="00230606"/>
    <w:rsid w:val="0023205B"/>
    <w:rsid w:val="002322AD"/>
    <w:rsid w:val="002369CE"/>
    <w:rsid w:val="002466D7"/>
    <w:rsid w:val="00247905"/>
    <w:rsid w:val="0025644A"/>
    <w:rsid w:val="00261983"/>
    <w:rsid w:val="00267F71"/>
    <w:rsid w:val="00270C95"/>
    <w:rsid w:val="0027246C"/>
    <w:rsid w:val="002726D9"/>
    <w:rsid w:val="00273EBC"/>
    <w:rsid w:val="0027766E"/>
    <w:rsid w:val="002815E0"/>
    <w:rsid w:val="00283995"/>
    <w:rsid w:val="002845D9"/>
    <w:rsid w:val="002860A4"/>
    <w:rsid w:val="00290E37"/>
    <w:rsid w:val="00291BC9"/>
    <w:rsid w:val="00292375"/>
    <w:rsid w:val="002960EB"/>
    <w:rsid w:val="002A6277"/>
    <w:rsid w:val="002A6A64"/>
    <w:rsid w:val="002A7055"/>
    <w:rsid w:val="002A7E68"/>
    <w:rsid w:val="002B1F0B"/>
    <w:rsid w:val="002B551B"/>
    <w:rsid w:val="002B6F58"/>
    <w:rsid w:val="002C163B"/>
    <w:rsid w:val="002C3205"/>
    <w:rsid w:val="002C3734"/>
    <w:rsid w:val="002C6C56"/>
    <w:rsid w:val="002D272F"/>
    <w:rsid w:val="002D38AE"/>
    <w:rsid w:val="002D56F6"/>
    <w:rsid w:val="002D709C"/>
    <w:rsid w:val="002E21DD"/>
    <w:rsid w:val="002F06AA"/>
    <w:rsid w:val="002F4FB0"/>
    <w:rsid w:val="002F68A2"/>
    <w:rsid w:val="002F7085"/>
    <w:rsid w:val="002F7C55"/>
    <w:rsid w:val="0030245A"/>
    <w:rsid w:val="00303B73"/>
    <w:rsid w:val="003045EC"/>
    <w:rsid w:val="00307A5B"/>
    <w:rsid w:val="00310D99"/>
    <w:rsid w:val="00314C63"/>
    <w:rsid w:val="00321330"/>
    <w:rsid w:val="0032330D"/>
    <w:rsid w:val="00323E3B"/>
    <w:rsid w:val="003261BD"/>
    <w:rsid w:val="00327558"/>
    <w:rsid w:val="00327743"/>
    <w:rsid w:val="00333A1B"/>
    <w:rsid w:val="00334A50"/>
    <w:rsid w:val="00337D47"/>
    <w:rsid w:val="0034134D"/>
    <w:rsid w:val="0034273D"/>
    <w:rsid w:val="00343A7F"/>
    <w:rsid w:val="00347F53"/>
    <w:rsid w:val="00350A74"/>
    <w:rsid w:val="003514EE"/>
    <w:rsid w:val="00351C9E"/>
    <w:rsid w:val="00353E7E"/>
    <w:rsid w:val="00355C57"/>
    <w:rsid w:val="00361AC3"/>
    <w:rsid w:val="003621B6"/>
    <w:rsid w:val="00363671"/>
    <w:rsid w:val="003647D9"/>
    <w:rsid w:val="00364EE3"/>
    <w:rsid w:val="003653CF"/>
    <w:rsid w:val="0036688D"/>
    <w:rsid w:val="00371E1F"/>
    <w:rsid w:val="0037405C"/>
    <w:rsid w:val="00374A49"/>
    <w:rsid w:val="003757E4"/>
    <w:rsid w:val="00375834"/>
    <w:rsid w:val="003762A0"/>
    <w:rsid w:val="003824CC"/>
    <w:rsid w:val="00382B66"/>
    <w:rsid w:val="003843BA"/>
    <w:rsid w:val="0039124E"/>
    <w:rsid w:val="00391C87"/>
    <w:rsid w:val="00394252"/>
    <w:rsid w:val="00395A1F"/>
    <w:rsid w:val="00396DAD"/>
    <w:rsid w:val="003A0088"/>
    <w:rsid w:val="003A73FF"/>
    <w:rsid w:val="003B2008"/>
    <w:rsid w:val="003B7303"/>
    <w:rsid w:val="003C3AED"/>
    <w:rsid w:val="003C3D32"/>
    <w:rsid w:val="003C4DA1"/>
    <w:rsid w:val="003C7AA5"/>
    <w:rsid w:val="003D0FAA"/>
    <w:rsid w:val="003D2745"/>
    <w:rsid w:val="003D589D"/>
    <w:rsid w:val="003E1920"/>
    <w:rsid w:val="003E1C93"/>
    <w:rsid w:val="003E5DF3"/>
    <w:rsid w:val="003E7468"/>
    <w:rsid w:val="003F012A"/>
    <w:rsid w:val="003F0599"/>
    <w:rsid w:val="003F1A56"/>
    <w:rsid w:val="00412C86"/>
    <w:rsid w:val="00416AAE"/>
    <w:rsid w:val="0042454D"/>
    <w:rsid w:val="00440B2D"/>
    <w:rsid w:val="0044332C"/>
    <w:rsid w:val="0044425B"/>
    <w:rsid w:val="00444695"/>
    <w:rsid w:val="00452D49"/>
    <w:rsid w:val="00452FC3"/>
    <w:rsid w:val="0045362B"/>
    <w:rsid w:val="0045680E"/>
    <w:rsid w:val="00457E18"/>
    <w:rsid w:val="00467814"/>
    <w:rsid w:val="00471D34"/>
    <w:rsid w:val="00472861"/>
    <w:rsid w:val="0047286A"/>
    <w:rsid w:val="00472C1C"/>
    <w:rsid w:val="00476325"/>
    <w:rsid w:val="00476580"/>
    <w:rsid w:val="00480603"/>
    <w:rsid w:val="00484F10"/>
    <w:rsid w:val="00485858"/>
    <w:rsid w:val="00486D13"/>
    <w:rsid w:val="00486DBB"/>
    <w:rsid w:val="00490FC3"/>
    <w:rsid w:val="00494FD7"/>
    <w:rsid w:val="00495F83"/>
    <w:rsid w:val="0049662D"/>
    <w:rsid w:val="004A039B"/>
    <w:rsid w:val="004A06C5"/>
    <w:rsid w:val="004A1BFD"/>
    <w:rsid w:val="004A21D1"/>
    <w:rsid w:val="004A23B0"/>
    <w:rsid w:val="004A531E"/>
    <w:rsid w:val="004A7400"/>
    <w:rsid w:val="004B0FDB"/>
    <w:rsid w:val="004B3225"/>
    <w:rsid w:val="004B454A"/>
    <w:rsid w:val="004B4FC7"/>
    <w:rsid w:val="004B67F2"/>
    <w:rsid w:val="004C1329"/>
    <w:rsid w:val="004C1E00"/>
    <w:rsid w:val="004C2A5B"/>
    <w:rsid w:val="004C3880"/>
    <w:rsid w:val="004C4B0F"/>
    <w:rsid w:val="004C5120"/>
    <w:rsid w:val="004C6038"/>
    <w:rsid w:val="004C6284"/>
    <w:rsid w:val="004C6BC7"/>
    <w:rsid w:val="004D0D0F"/>
    <w:rsid w:val="004D0F2F"/>
    <w:rsid w:val="004D179F"/>
    <w:rsid w:val="004D3323"/>
    <w:rsid w:val="004D411C"/>
    <w:rsid w:val="004D5B31"/>
    <w:rsid w:val="004E0E33"/>
    <w:rsid w:val="004E32B1"/>
    <w:rsid w:val="004F22CB"/>
    <w:rsid w:val="004F3283"/>
    <w:rsid w:val="00500294"/>
    <w:rsid w:val="00501A71"/>
    <w:rsid w:val="00501E3E"/>
    <w:rsid w:val="005078C5"/>
    <w:rsid w:val="0051262C"/>
    <w:rsid w:val="00513877"/>
    <w:rsid w:val="0051500A"/>
    <w:rsid w:val="005153BC"/>
    <w:rsid w:val="00525B53"/>
    <w:rsid w:val="00526970"/>
    <w:rsid w:val="00526C93"/>
    <w:rsid w:val="005336B7"/>
    <w:rsid w:val="005339AE"/>
    <w:rsid w:val="00533AC1"/>
    <w:rsid w:val="00535EA2"/>
    <w:rsid w:val="00536FBB"/>
    <w:rsid w:val="00537410"/>
    <w:rsid w:val="00543061"/>
    <w:rsid w:val="00543205"/>
    <w:rsid w:val="00543238"/>
    <w:rsid w:val="005463F1"/>
    <w:rsid w:val="00550787"/>
    <w:rsid w:val="005540B8"/>
    <w:rsid w:val="00554BA0"/>
    <w:rsid w:val="00554D4C"/>
    <w:rsid w:val="00555ADB"/>
    <w:rsid w:val="005568AB"/>
    <w:rsid w:val="00560061"/>
    <w:rsid w:val="00560475"/>
    <w:rsid w:val="00562128"/>
    <w:rsid w:val="005671FC"/>
    <w:rsid w:val="00572A84"/>
    <w:rsid w:val="00575C3C"/>
    <w:rsid w:val="00575F8F"/>
    <w:rsid w:val="00576406"/>
    <w:rsid w:val="00576439"/>
    <w:rsid w:val="00576DB0"/>
    <w:rsid w:val="00580133"/>
    <w:rsid w:val="00580DE2"/>
    <w:rsid w:val="00580E92"/>
    <w:rsid w:val="0058244B"/>
    <w:rsid w:val="005843D9"/>
    <w:rsid w:val="00591832"/>
    <w:rsid w:val="00592841"/>
    <w:rsid w:val="00592FBD"/>
    <w:rsid w:val="00597F45"/>
    <w:rsid w:val="005A0B09"/>
    <w:rsid w:val="005A2631"/>
    <w:rsid w:val="005A357F"/>
    <w:rsid w:val="005A45E1"/>
    <w:rsid w:val="005A7BE5"/>
    <w:rsid w:val="005B4DEC"/>
    <w:rsid w:val="005B6FD0"/>
    <w:rsid w:val="005C0714"/>
    <w:rsid w:val="005C2563"/>
    <w:rsid w:val="005C35F5"/>
    <w:rsid w:val="005C6148"/>
    <w:rsid w:val="005C61A5"/>
    <w:rsid w:val="005C7189"/>
    <w:rsid w:val="005D0159"/>
    <w:rsid w:val="005D294A"/>
    <w:rsid w:val="005D5CBE"/>
    <w:rsid w:val="005D5D19"/>
    <w:rsid w:val="005E2C05"/>
    <w:rsid w:val="005E354E"/>
    <w:rsid w:val="005E4ACB"/>
    <w:rsid w:val="005E6805"/>
    <w:rsid w:val="005E75BF"/>
    <w:rsid w:val="005F6B47"/>
    <w:rsid w:val="006023ED"/>
    <w:rsid w:val="00603BE6"/>
    <w:rsid w:val="006044D5"/>
    <w:rsid w:val="0061009F"/>
    <w:rsid w:val="00612079"/>
    <w:rsid w:val="00614927"/>
    <w:rsid w:val="006215CE"/>
    <w:rsid w:val="00622481"/>
    <w:rsid w:val="006225E8"/>
    <w:rsid w:val="00622FDC"/>
    <w:rsid w:val="00624E1F"/>
    <w:rsid w:val="00625020"/>
    <w:rsid w:val="006265B6"/>
    <w:rsid w:val="00627756"/>
    <w:rsid w:val="00642F26"/>
    <w:rsid w:val="00647A69"/>
    <w:rsid w:val="00647B77"/>
    <w:rsid w:val="00650B3D"/>
    <w:rsid w:val="00650E5F"/>
    <w:rsid w:val="006514E3"/>
    <w:rsid w:val="0065274C"/>
    <w:rsid w:val="00653A12"/>
    <w:rsid w:val="00655563"/>
    <w:rsid w:val="006559FD"/>
    <w:rsid w:val="00661A36"/>
    <w:rsid w:val="00661A71"/>
    <w:rsid w:val="00672E90"/>
    <w:rsid w:val="00673E48"/>
    <w:rsid w:val="00674638"/>
    <w:rsid w:val="00686900"/>
    <w:rsid w:val="00686D14"/>
    <w:rsid w:val="00687ED7"/>
    <w:rsid w:val="00691C4C"/>
    <w:rsid w:val="00696CE6"/>
    <w:rsid w:val="006A157B"/>
    <w:rsid w:val="006A2E1F"/>
    <w:rsid w:val="006A3921"/>
    <w:rsid w:val="006A74CF"/>
    <w:rsid w:val="006B3083"/>
    <w:rsid w:val="006B5345"/>
    <w:rsid w:val="006C052B"/>
    <w:rsid w:val="006C144C"/>
    <w:rsid w:val="006C62E1"/>
    <w:rsid w:val="006D130C"/>
    <w:rsid w:val="006D166F"/>
    <w:rsid w:val="006D315E"/>
    <w:rsid w:val="006D48A4"/>
    <w:rsid w:val="006D4DFB"/>
    <w:rsid w:val="006D6A67"/>
    <w:rsid w:val="006E0F4E"/>
    <w:rsid w:val="006E39DB"/>
    <w:rsid w:val="006E481D"/>
    <w:rsid w:val="006E4AF1"/>
    <w:rsid w:val="006E6EAB"/>
    <w:rsid w:val="006F0345"/>
    <w:rsid w:val="006F0469"/>
    <w:rsid w:val="006F5C45"/>
    <w:rsid w:val="006F6067"/>
    <w:rsid w:val="006F65B3"/>
    <w:rsid w:val="00700979"/>
    <w:rsid w:val="007040B6"/>
    <w:rsid w:val="00705076"/>
    <w:rsid w:val="00705597"/>
    <w:rsid w:val="00706E09"/>
    <w:rsid w:val="00710ACA"/>
    <w:rsid w:val="00710FD7"/>
    <w:rsid w:val="00711147"/>
    <w:rsid w:val="0071200C"/>
    <w:rsid w:val="0071222D"/>
    <w:rsid w:val="00712791"/>
    <w:rsid w:val="00714162"/>
    <w:rsid w:val="00714414"/>
    <w:rsid w:val="007165BA"/>
    <w:rsid w:val="0071778D"/>
    <w:rsid w:val="00720A0B"/>
    <w:rsid w:val="00720D5D"/>
    <w:rsid w:val="00724891"/>
    <w:rsid w:val="007248EF"/>
    <w:rsid w:val="007277E3"/>
    <w:rsid w:val="0073075A"/>
    <w:rsid w:val="00731A17"/>
    <w:rsid w:val="00734458"/>
    <w:rsid w:val="00735588"/>
    <w:rsid w:val="00737907"/>
    <w:rsid w:val="007419CF"/>
    <w:rsid w:val="0074241C"/>
    <w:rsid w:val="00742E9E"/>
    <w:rsid w:val="00743B01"/>
    <w:rsid w:val="0074487E"/>
    <w:rsid w:val="00746273"/>
    <w:rsid w:val="0075366F"/>
    <w:rsid w:val="00755084"/>
    <w:rsid w:val="00757E56"/>
    <w:rsid w:val="0076599E"/>
    <w:rsid w:val="00766CA9"/>
    <w:rsid w:val="00767D3B"/>
    <w:rsid w:val="007721BF"/>
    <w:rsid w:val="00774466"/>
    <w:rsid w:val="00774E70"/>
    <w:rsid w:val="0078181E"/>
    <w:rsid w:val="00783E8E"/>
    <w:rsid w:val="00784E2E"/>
    <w:rsid w:val="007913E4"/>
    <w:rsid w:val="00793351"/>
    <w:rsid w:val="00796CEE"/>
    <w:rsid w:val="00796F70"/>
    <w:rsid w:val="007A1F02"/>
    <w:rsid w:val="007A209A"/>
    <w:rsid w:val="007A312F"/>
    <w:rsid w:val="007A34FD"/>
    <w:rsid w:val="007A4664"/>
    <w:rsid w:val="007B042E"/>
    <w:rsid w:val="007B514D"/>
    <w:rsid w:val="007B5396"/>
    <w:rsid w:val="007C0B2A"/>
    <w:rsid w:val="007C32B9"/>
    <w:rsid w:val="007C5177"/>
    <w:rsid w:val="007E0460"/>
    <w:rsid w:val="007E1144"/>
    <w:rsid w:val="007E74E0"/>
    <w:rsid w:val="007F2D42"/>
    <w:rsid w:val="007F36E0"/>
    <w:rsid w:val="007F3EA3"/>
    <w:rsid w:val="007F52CB"/>
    <w:rsid w:val="007F65AC"/>
    <w:rsid w:val="00801498"/>
    <w:rsid w:val="008026CE"/>
    <w:rsid w:val="00814730"/>
    <w:rsid w:val="008203AA"/>
    <w:rsid w:val="00833960"/>
    <w:rsid w:val="00834C83"/>
    <w:rsid w:val="00834F22"/>
    <w:rsid w:val="00837732"/>
    <w:rsid w:val="00841741"/>
    <w:rsid w:val="00841B44"/>
    <w:rsid w:val="008432A8"/>
    <w:rsid w:val="00844759"/>
    <w:rsid w:val="00844B72"/>
    <w:rsid w:val="00845AA4"/>
    <w:rsid w:val="0084715E"/>
    <w:rsid w:val="00847780"/>
    <w:rsid w:val="00850E31"/>
    <w:rsid w:val="00853121"/>
    <w:rsid w:val="0085454F"/>
    <w:rsid w:val="00857D8A"/>
    <w:rsid w:val="008602F9"/>
    <w:rsid w:val="00861230"/>
    <w:rsid w:val="00861F46"/>
    <w:rsid w:val="00864855"/>
    <w:rsid w:val="00865D96"/>
    <w:rsid w:val="00866EBF"/>
    <w:rsid w:val="00866FE4"/>
    <w:rsid w:val="00870017"/>
    <w:rsid w:val="008708C1"/>
    <w:rsid w:val="00871687"/>
    <w:rsid w:val="0087200B"/>
    <w:rsid w:val="00874E49"/>
    <w:rsid w:val="00875A82"/>
    <w:rsid w:val="00876898"/>
    <w:rsid w:val="00880514"/>
    <w:rsid w:val="00882D7E"/>
    <w:rsid w:val="0088324E"/>
    <w:rsid w:val="00883CC4"/>
    <w:rsid w:val="00887318"/>
    <w:rsid w:val="00887DA4"/>
    <w:rsid w:val="0089272D"/>
    <w:rsid w:val="00893A2F"/>
    <w:rsid w:val="00895840"/>
    <w:rsid w:val="00896503"/>
    <w:rsid w:val="008A0276"/>
    <w:rsid w:val="008A4BB7"/>
    <w:rsid w:val="008A4E13"/>
    <w:rsid w:val="008A4FC4"/>
    <w:rsid w:val="008A72CC"/>
    <w:rsid w:val="008B182B"/>
    <w:rsid w:val="008B53E9"/>
    <w:rsid w:val="008B7BBA"/>
    <w:rsid w:val="008C3E25"/>
    <w:rsid w:val="008D4DCA"/>
    <w:rsid w:val="008E1218"/>
    <w:rsid w:val="008E2D69"/>
    <w:rsid w:val="008E53E8"/>
    <w:rsid w:val="008F4781"/>
    <w:rsid w:val="008F5E45"/>
    <w:rsid w:val="009033FD"/>
    <w:rsid w:val="00903C52"/>
    <w:rsid w:val="009130D8"/>
    <w:rsid w:val="009142E3"/>
    <w:rsid w:val="009207F1"/>
    <w:rsid w:val="00921174"/>
    <w:rsid w:val="009235A2"/>
    <w:rsid w:val="00924573"/>
    <w:rsid w:val="0093619F"/>
    <w:rsid w:val="00936978"/>
    <w:rsid w:val="009427E5"/>
    <w:rsid w:val="00944BA9"/>
    <w:rsid w:val="009454B7"/>
    <w:rsid w:val="009560CF"/>
    <w:rsid w:val="00957FD5"/>
    <w:rsid w:val="009613D8"/>
    <w:rsid w:val="00961E8E"/>
    <w:rsid w:val="00963663"/>
    <w:rsid w:val="0096603D"/>
    <w:rsid w:val="00966692"/>
    <w:rsid w:val="00971C80"/>
    <w:rsid w:val="009735A1"/>
    <w:rsid w:val="00974275"/>
    <w:rsid w:val="009804FC"/>
    <w:rsid w:val="00982969"/>
    <w:rsid w:val="0098474B"/>
    <w:rsid w:val="00986EC5"/>
    <w:rsid w:val="00987B9C"/>
    <w:rsid w:val="009920A8"/>
    <w:rsid w:val="00992DCC"/>
    <w:rsid w:val="00994BD1"/>
    <w:rsid w:val="00995CBA"/>
    <w:rsid w:val="0099678C"/>
    <w:rsid w:val="009969ED"/>
    <w:rsid w:val="009979D1"/>
    <w:rsid w:val="009A121D"/>
    <w:rsid w:val="009A1DB4"/>
    <w:rsid w:val="009A27FF"/>
    <w:rsid w:val="009B030C"/>
    <w:rsid w:val="009B0C96"/>
    <w:rsid w:val="009B100D"/>
    <w:rsid w:val="009C04D7"/>
    <w:rsid w:val="009C06B3"/>
    <w:rsid w:val="009C222B"/>
    <w:rsid w:val="009C443F"/>
    <w:rsid w:val="009C5E0F"/>
    <w:rsid w:val="009C64D7"/>
    <w:rsid w:val="009C66DB"/>
    <w:rsid w:val="009C67A8"/>
    <w:rsid w:val="009C7795"/>
    <w:rsid w:val="009D1BAD"/>
    <w:rsid w:val="009D1D6A"/>
    <w:rsid w:val="009D201B"/>
    <w:rsid w:val="009D210E"/>
    <w:rsid w:val="009D5D9C"/>
    <w:rsid w:val="009E2171"/>
    <w:rsid w:val="009E46B8"/>
    <w:rsid w:val="009E5F0F"/>
    <w:rsid w:val="009F3314"/>
    <w:rsid w:val="009F3E6A"/>
    <w:rsid w:val="00A02378"/>
    <w:rsid w:val="00A03638"/>
    <w:rsid w:val="00A057A5"/>
    <w:rsid w:val="00A066FC"/>
    <w:rsid w:val="00A06F53"/>
    <w:rsid w:val="00A12552"/>
    <w:rsid w:val="00A14C78"/>
    <w:rsid w:val="00A211F7"/>
    <w:rsid w:val="00A24FE6"/>
    <w:rsid w:val="00A25F7E"/>
    <w:rsid w:val="00A27534"/>
    <w:rsid w:val="00A275C7"/>
    <w:rsid w:val="00A322F6"/>
    <w:rsid w:val="00A34D5E"/>
    <w:rsid w:val="00A34DA7"/>
    <w:rsid w:val="00A37755"/>
    <w:rsid w:val="00A43EDD"/>
    <w:rsid w:val="00A50948"/>
    <w:rsid w:val="00A5451D"/>
    <w:rsid w:val="00A5539F"/>
    <w:rsid w:val="00A55C83"/>
    <w:rsid w:val="00A57815"/>
    <w:rsid w:val="00A62266"/>
    <w:rsid w:val="00A62F82"/>
    <w:rsid w:val="00A62FAD"/>
    <w:rsid w:val="00A70CDC"/>
    <w:rsid w:val="00A7133D"/>
    <w:rsid w:val="00A71D76"/>
    <w:rsid w:val="00A71E43"/>
    <w:rsid w:val="00A722EF"/>
    <w:rsid w:val="00A7536A"/>
    <w:rsid w:val="00A7788C"/>
    <w:rsid w:val="00A77AF5"/>
    <w:rsid w:val="00A82B37"/>
    <w:rsid w:val="00A95802"/>
    <w:rsid w:val="00A960B8"/>
    <w:rsid w:val="00AA5600"/>
    <w:rsid w:val="00AA5DDC"/>
    <w:rsid w:val="00AA7009"/>
    <w:rsid w:val="00AB605E"/>
    <w:rsid w:val="00AC0DF9"/>
    <w:rsid w:val="00AC2595"/>
    <w:rsid w:val="00AC2D5B"/>
    <w:rsid w:val="00AC3C0A"/>
    <w:rsid w:val="00AC4557"/>
    <w:rsid w:val="00AC6321"/>
    <w:rsid w:val="00AC76C1"/>
    <w:rsid w:val="00AD36B2"/>
    <w:rsid w:val="00AD4D36"/>
    <w:rsid w:val="00AD5C8F"/>
    <w:rsid w:val="00AE2A17"/>
    <w:rsid w:val="00AE37A6"/>
    <w:rsid w:val="00AE6EB7"/>
    <w:rsid w:val="00AE7A27"/>
    <w:rsid w:val="00AF00E5"/>
    <w:rsid w:val="00AF236E"/>
    <w:rsid w:val="00AF428D"/>
    <w:rsid w:val="00AF47AE"/>
    <w:rsid w:val="00AF4E5F"/>
    <w:rsid w:val="00AF5186"/>
    <w:rsid w:val="00AF64CF"/>
    <w:rsid w:val="00AF7CA8"/>
    <w:rsid w:val="00B01588"/>
    <w:rsid w:val="00B01936"/>
    <w:rsid w:val="00B048CC"/>
    <w:rsid w:val="00B05554"/>
    <w:rsid w:val="00B11A9B"/>
    <w:rsid w:val="00B22886"/>
    <w:rsid w:val="00B24B2A"/>
    <w:rsid w:val="00B2511F"/>
    <w:rsid w:val="00B30AF4"/>
    <w:rsid w:val="00B324C1"/>
    <w:rsid w:val="00B32881"/>
    <w:rsid w:val="00B32ABB"/>
    <w:rsid w:val="00B40109"/>
    <w:rsid w:val="00B40BD2"/>
    <w:rsid w:val="00B41FD3"/>
    <w:rsid w:val="00B426D3"/>
    <w:rsid w:val="00B431DE"/>
    <w:rsid w:val="00B452C0"/>
    <w:rsid w:val="00B453FD"/>
    <w:rsid w:val="00B5176B"/>
    <w:rsid w:val="00B52999"/>
    <w:rsid w:val="00B537AA"/>
    <w:rsid w:val="00B622CF"/>
    <w:rsid w:val="00B632F8"/>
    <w:rsid w:val="00B64B6C"/>
    <w:rsid w:val="00B65552"/>
    <w:rsid w:val="00B67D13"/>
    <w:rsid w:val="00B70D03"/>
    <w:rsid w:val="00B70E0C"/>
    <w:rsid w:val="00B74AAD"/>
    <w:rsid w:val="00B803E7"/>
    <w:rsid w:val="00B80CB1"/>
    <w:rsid w:val="00B82E14"/>
    <w:rsid w:val="00B86D6B"/>
    <w:rsid w:val="00B942C0"/>
    <w:rsid w:val="00B9545F"/>
    <w:rsid w:val="00B97484"/>
    <w:rsid w:val="00BA2B5A"/>
    <w:rsid w:val="00BA4AF9"/>
    <w:rsid w:val="00BA4DDE"/>
    <w:rsid w:val="00BB0EB7"/>
    <w:rsid w:val="00BB13A0"/>
    <w:rsid w:val="00BB1DA6"/>
    <w:rsid w:val="00BB206A"/>
    <w:rsid w:val="00BB2323"/>
    <w:rsid w:val="00BB47D3"/>
    <w:rsid w:val="00BB4CF6"/>
    <w:rsid w:val="00BC5E1D"/>
    <w:rsid w:val="00BC655F"/>
    <w:rsid w:val="00BC6819"/>
    <w:rsid w:val="00BD09F9"/>
    <w:rsid w:val="00BD1772"/>
    <w:rsid w:val="00BD6C11"/>
    <w:rsid w:val="00BE1398"/>
    <w:rsid w:val="00BE1685"/>
    <w:rsid w:val="00BE1953"/>
    <w:rsid w:val="00BE1E62"/>
    <w:rsid w:val="00BE4529"/>
    <w:rsid w:val="00BE5D92"/>
    <w:rsid w:val="00BE75B2"/>
    <w:rsid w:val="00BE7FDE"/>
    <w:rsid w:val="00BF52B2"/>
    <w:rsid w:val="00BF7052"/>
    <w:rsid w:val="00C025E9"/>
    <w:rsid w:val="00C05139"/>
    <w:rsid w:val="00C056BB"/>
    <w:rsid w:val="00C05FAB"/>
    <w:rsid w:val="00C11B38"/>
    <w:rsid w:val="00C12002"/>
    <w:rsid w:val="00C12376"/>
    <w:rsid w:val="00C12431"/>
    <w:rsid w:val="00C2008E"/>
    <w:rsid w:val="00C20DEA"/>
    <w:rsid w:val="00C21138"/>
    <w:rsid w:val="00C25656"/>
    <w:rsid w:val="00C30C28"/>
    <w:rsid w:val="00C344C1"/>
    <w:rsid w:val="00C3674D"/>
    <w:rsid w:val="00C43EDE"/>
    <w:rsid w:val="00C445A5"/>
    <w:rsid w:val="00C471D9"/>
    <w:rsid w:val="00C4785B"/>
    <w:rsid w:val="00C51D2F"/>
    <w:rsid w:val="00C5377E"/>
    <w:rsid w:val="00C60AC3"/>
    <w:rsid w:val="00C656F3"/>
    <w:rsid w:val="00C67891"/>
    <w:rsid w:val="00C715B4"/>
    <w:rsid w:val="00C73727"/>
    <w:rsid w:val="00C83782"/>
    <w:rsid w:val="00C83AF8"/>
    <w:rsid w:val="00C83BBC"/>
    <w:rsid w:val="00C87285"/>
    <w:rsid w:val="00C938C7"/>
    <w:rsid w:val="00C93FC7"/>
    <w:rsid w:val="00C9736C"/>
    <w:rsid w:val="00C97383"/>
    <w:rsid w:val="00CA1712"/>
    <w:rsid w:val="00CA1AA0"/>
    <w:rsid w:val="00CA348A"/>
    <w:rsid w:val="00CA3EEB"/>
    <w:rsid w:val="00CA5EF8"/>
    <w:rsid w:val="00CB003A"/>
    <w:rsid w:val="00CB1706"/>
    <w:rsid w:val="00CB2CE6"/>
    <w:rsid w:val="00CC06EF"/>
    <w:rsid w:val="00CC0804"/>
    <w:rsid w:val="00CC3058"/>
    <w:rsid w:val="00CC4590"/>
    <w:rsid w:val="00CC5917"/>
    <w:rsid w:val="00CC61B2"/>
    <w:rsid w:val="00CD0374"/>
    <w:rsid w:val="00CD19DE"/>
    <w:rsid w:val="00CD439B"/>
    <w:rsid w:val="00CD4B83"/>
    <w:rsid w:val="00CD7295"/>
    <w:rsid w:val="00CD775B"/>
    <w:rsid w:val="00CE0851"/>
    <w:rsid w:val="00CE19CF"/>
    <w:rsid w:val="00CE2A0C"/>
    <w:rsid w:val="00CE2C97"/>
    <w:rsid w:val="00CE5152"/>
    <w:rsid w:val="00CE52F0"/>
    <w:rsid w:val="00CE757E"/>
    <w:rsid w:val="00CF08BB"/>
    <w:rsid w:val="00CF177C"/>
    <w:rsid w:val="00CF1E53"/>
    <w:rsid w:val="00CF2ABD"/>
    <w:rsid w:val="00CF4930"/>
    <w:rsid w:val="00D00E26"/>
    <w:rsid w:val="00D015B0"/>
    <w:rsid w:val="00D07B9E"/>
    <w:rsid w:val="00D1389A"/>
    <w:rsid w:val="00D13DAC"/>
    <w:rsid w:val="00D15DFB"/>
    <w:rsid w:val="00D16A3D"/>
    <w:rsid w:val="00D25B87"/>
    <w:rsid w:val="00D30E68"/>
    <w:rsid w:val="00D31037"/>
    <w:rsid w:val="00D32AB5"/>
    <w:rsid w:val="00D34289"/>
    <w:rsid w:val="00D36D26"/>
    <w:rsid w:val="00D468E7"/>
    <w:rsid w:val="00D54A24"/>
    <w:rsid w:val="00D57397"/>
    <w:rsid w:val="00D61996"/>
    <w:rsid w:val="00D622EB"/>
    <w:rsid w:val="00D62C10"/>
    <w:rsid w:val="00D631DE"/>
    <w:rsid w:val="00D654CD"/>
    <w:rsid w:val="00D65F47"/>
    <w:rsid w:val="00D66EC2"/>
    <w:rsid w:val="00D6722C"/>
    <w:rsid w:val="00D678C7"/>
    <w:rsid w:val="00D70383"/>
    <w:rsid w:val="00D70ACB"/>
    <w:rsid w:val="00D74405"/>
    <w:rsid w:val="00D74C59"/>
    <w:rsid w:val="00D77AD9"/>
    <w:rsid w:val="00D8261A"/>
    <w:rsid w:val="00D86918"/>
    <w:rsid w:val="00D93F37"/>
    <w:rsid w:val="00D9415C"/>
    <w:rsid w:val="00D9553C"/>
    <w:rsid w:val="00D97669"/>
    <w:rsid w:val="00DA2CC3"/>
    <w:rsid w:val="00DA469E"/>
    <w:rsid w:val="00DA716B"/>
    <w:rsid w:val="00DA741D"/>
    <w:rsid w:val="00DB1970"/>
    <w:rsid w:val="00DB2E63"/>
    <w:rsid w:val="00DB3618"/>
    <w:rsid w:val="00DB394C"/>
    <w:rsid w:val="00DB45F8"/>
    <w:rsid w:val="00DB54C4"/>
    <w:rsid w:val="00DB7675"/>
    <w:rsid w:val="00DC3565"/>
    <w:rsid w:val="00DD03E4"/>
    <w:rsid w:val="00DD0414"/>
    <w:rsid w:val="00DD0C8A"/>
    <w:rsid w:val="00DD108E"/>
    <w:rsid w:val="00DD2377"/>
    <w:rsid w:val="00DD3A15"/>
    <w:rsid w:val="00DE29B0"/>
    <w:rsid w:val="00DE49EC"/>
    <w:rsid w:val="00DE5AC1"/>
    <w:rsid w:val="00DE6D57"/>
    <w:rsid w:val="00DE6D83"/>
    <w:rsid w:val="00DF11AD"/>
    <w:rsid w:val="00DF516A"/>
    <w:rsid w:val="00DF5A4D"/>
    <w:rsid w:val="00E00AA5"/>
    <w:rsid w:val="00E02496"/>
    <w:rsid w:val="00E02AFC"/>
    <w:rsid w:val="00E05958"/>
    <w:rsid w:val="00E06041"/>
    <w:rsid w:val="00E0664B"/>
    <w:rsid w:val="00E12CF1"/>
    <w:rsid w:val="00E12F6C"/>
    <w:rsid w:val="00E23CD7"/>
    <w:rsid w:val="00E25DCD"/>
    <w:rsid w:val="00E25EED"/>
    <w:rsid w:val="00E269E1"/>
    <w:rsid w:val="00E30D41"/>
    <w:rsid w:val="00E326FF"/>
    <w:rsid w:val="00E35156"/>
    <w:rsid w:val="00E351DC"/>
    <w:rsid w:val="00E414A0"/>
    <w:rsid w:val="00E425AA"/>
    <w:rsid w:val="00E42802"/>
    <w:rsid w:val="00E42F4F"/>
    <w:rsid w:val="00E4543F"/>
    <w:rsid w:val="00E45F13"/>
    <w:rsid w:val="00E469CB"/>
    <w:rsid w:val="00E472E2"/>
    <w:rsid w:val="00E50336"/>
    <w:rsid w:val="00E510BC"/>
    <w:rsid w:val="00E51A6A"/>
    <w:rsid w:val="00E526EA"/>
    <w:rsid w:val="00E52BA4"/>
    <w:rsid w:val="00E61256"/>
    <w:rsid w:val="00E61EB6"/>
    <w:rsid w:val="00E62C01"/>
    <w:rsid w:val="00E62EFE"/>
    <w:rsid w:val="00E73CB2"/>
    <w:rsid w:val="00E75F3D"/>
    <w:rsid w:val="00E77672"/>
    <w:rsid w:val="00E8145E"/>
    <w:rsid w:val="00E81A79"/>
    <w:rsid w:val="00E839BA"/>
    <w:rsid w:val="00E8428A"/>
    <w:rsid w:val="00E860F7"/>
    <w:rsid w:val="00E92C8B"/>
    <w:rsid w:val="00E9379A"/>
    <w:rsid w:val="00E94267"/>
    <w:rsid w:val="00E97F7D"/>
    <w:rsid w:val="00EA20C3"/>
    <w:rsid w:val="00EA2469"/>
    <w:rsid w:val="00EA59B8"/>
    <w:rsid w:val="00EA5A01"/>
    <w:rsid w:val="00EA6A58"/>
    <w:rsid w:val="00EB5531"/>
    <w:rsid w:val="00EB723F"/>
    <w:rsid w:val="00EC0F54"/>
    <w:rsid w:val="00EC2890"/>
    <w:rsid w:val="00EC2DF9"/>
    <w:rsid w:val="00EC6B44"/>
    <w:rsid w:val="00EC6CDF"/>
    <w:rsid w:val="00EC7820"/>
    <w:rsid w:val="00EC7C85"/>
    <w:rsid w:val="00EC7E47"/>
    <w:rsid w:val="00ED5356"/>
    <w:rsid w:val="00ED7D8F"/>
    <w:rsid w:val="00EE1B39"/>
    <w:rsid w:val="00EE6E36"/>
    <w:rsid w:val="00EF0686"/>
    <w:rsid w:val="00EF5815"/>
    <w:rsid w:val="00F00F8A"/>
    <w:rsid w:val="00F016BC"/>
    <w:rsid w:val="00F03D69"/>
    <w:rsid w:val="00F0660B"/>
    <w:rsid w:val="00F10070"/>
    <w:rsid w:val="00F10129"/>
    <w:rsid w:val="00F11064"/>
    <w:rsid w:val="00F123AE"/>
    <w:rsid w:val="00F13EB2"/>
    <w:rsid w:val="00F16C91"/>
    <w:rsid w:val="00F16DD9"/>
    <w:rsid w:val="00F20A35"/>
    <w:rsid w:val="00F23862"/>
    <w:rsid w:val="00F257D6"/>
    <w:rsid w:val="00F25C4D"/>
    <w:rsid w:val="00F26721"/>
    <w:rsid w:val="00F26DCD"/>
    <w:rsid w:val="00F30490"/>
    <w:rsid w:val="00F32B93"/>
    <w:rsid w:val="00F35F47"/>
    <w:rsid w:val="00F3621C"/>
    <w:rsid w:val="00F369ED"/>
    <w:rsid w:val="00F376C7"/>
    <w:rsid w:val="00F40764"/>
    <w:rsid w:val="00F40E4F"/>
    <w:rsid w:val="00F42EAE"/>
    <w:rsid w:val="00F435CA"/>
    <w:rsid w:val="00F458AD"/>
    <w:rsid w:val="00F45CDD"/>
    <w:rsid w:val="00F475DC"/>
    <w:rsid w:val="00F50B23"/>
    <w:rsid w:val="00F51EED"/>
    <w:rsid w:val="00F53901"/>
    <w:rsid w:val="00F53D6D"/>
    <w:rsid w:val="00F5551A"/>
    <w:rsid w:val="00F56AAB"/>
    <w:rsid w:val="00F600C7"/>
    <w:rsid w:val="00F64F61"/>
    <w:rsid w:val="00F71193"/>
    <w:rsid w:val="00F73331"/>
    <w:rsid w:val="00F74C65"/>
    <w:rsid w:val="00F77E5A"/>
    <w:rsid w:val="00F81CF7"/>
    <w:rsid w:val="00F87174"/>
    <w:rsid w:val="00F90BF8"/>
    <w:rsid w:val="00F90EAD"/>
    <w:rsid w:val="00F91D37"/>
    <w:rsid w:val="00F91DEC"/>
    <w:rsid w:val="00F93538"/>
    <w:rsid w:val="00F9610D"/>
    <w:rsid w:val="00FB2F82"/>
    <w:rsid w:val="00FB4704"/>
    <w:rsid w:val="00FB5B75"/>
    <w:rsid w:val="00FB5D26"/>
    <w:rsid w:val="00FB657F"/>
    <w:rsid w:val="00FB7433"/>
    <w:rsid w:val="00FC2D3D"/>
    <w:rsid w:val="00FC3FE8"/>
    <w:rsid w:val="00FC5263"/>
    <w:rsid w:val="00FC5838"/>
    <w:rsid w:val="00FD34FD"/>
    <w:rsid w:val="00FD4962"/>
    <w:rsid w:val="00FD4BB0"/>
    <w:rsid w:val="00FE3684"/>
    <w:rsid w:val="00FE3C9F"/>
    <w:rsid w:val="00FE5373"/>
    <w:rsid w:val="00FE6DBE"/>
    <w:rsid w:val="00FE7D09"/>
    <w:rsid w:val="00FF2ED7"/>
    <w:rsid w:val="00FF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23B40E"/>
  <w15:docId w15:val="{A8CB6DDF-D924-7244-89DC-66DB9DA98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A45E1"/>
  </w:style>
  <w:style w:type="paragraph" w:styleId="berschrift1">
    <w:name w:val="heading 1"/>
    <w:basedOn w:val="Standard"/>
    <w:next w:val="Standard"/>
    <w:link w:val="berschrift1Zchn"/>
    <w:uiPriority w:val="9"/>
    <w:qFormat/>
    <w:rsid w:val="00FE6DBE"/>
    <w:pPr>
      <w:keepNext/>
      <w:keepLines/>
      <w:spacing w:before="380" w:after="140" w:line="228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FE6DBE"/>
    <w:pPr>
      <w:keepNext/>
      <w:keepLines/>
      <w:spacing w:before="240"/>
      <w:contextualSpacing/>
      <w:outlineLvl w:val="1"/>
    </w:pPr>
    <w:rPr>
      <w:rFonts w:asciiTheme="majorHAnsi" w:eastAsiaTheme="majorEastAsia" w:hAnsiTheme="majorHAnsi" w:cstheme="majorBidi"/>
      <w:b/>
      <w:bCs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DF516A"/>
    <w:rPr>
      <w:color w:val="0028A5"/>
      <w:u w:val="single"/>
    </w:rPr>
  </w:style>
  <w:style w:type="paragraph" w:styleId="Kopfzeile">
    <w:name w:val="header"/>
    <w:basedOn w:val="Standard"/>
    <w:link w:val="KopfzeileZchn"/>
    <w:uiPriority w:val="84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84"/>
    <w:semiHidden/>
    <w:rsid w:val="005A45E1"/>
  </w:style>
  <w:style w:type="paragraph" w:styleId="Fuzeile">
    <w:name w:val="footer"/>
    <w:basedOn w:val="Standard"/>
    <w:link w:val="FuzeileZchn"/>
    <w:uiPriority w:val="86"/>
    <w:semiHidden/>
    <w:rsid w:val="009A121D"/>
    <w:pPr>
      <w:spacing w:line="240" w:lineRule="auto"/>
    </w:pPr>
    <w:rPr>
      <w:spacing w:val="-2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86"/>
    <w:semiHidden/>
    <w:rsid w:val="003D589D"/>
    <w:rPr>
      <w:spacing w:val="-2"/>
      <w:sz w:val="16"/>
      <w:szCs w:val="16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  <w:tabs>
        <w:tab w:val="num" w:pos="360"/>
      </w:tabs>
      <w:ind w:left="720" w:firstLine="0"/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uiPriority w:val="59"/>
    <w:rsid w:val="0056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FE6DB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E6DBE"/>
    <w:rPr>
      <w:rFonts w:asciiTheme="majorHAnsi" w:eastAsiaTheme="majorEastAsia" w:hAnsiTheme="majorHAnsi" w:cstheme="majorBidi"/>
      <w:b/>
      <w:bCs/>
    </w:rPr>
  </w:style>
  <w:style w:type="paragraph" w:styleId="Titel">
    <w:name w:val="Title"/>
    <w:basedOn w:val="Standard"/>
    <w:next w:val="Standard"/>
    <w:link w:val="TitelZchn"/>
    <w:uiPriority w:val="11"/>
    <w:qFormat/>
    <w:rsid w:val="00614927"/>
    <w:pPr>
      <w:spacing w:before="1130" w:line="218" w:lineRule="auto"/>
    </w:pPr>
    <w:rPr>
      <w:b/>
      <w:bCs/>
      <w:spacing w:val="-2"/>
      <w:sz w:val="40"/>
      <w:szCs w:val="60"/>
    </w:rPr>
  </w:style>
  <w:style w:type="character" w:customStyle="1" w:styleId="TitelZchn">
    <w:name w:val="Titel Zchn"/>
    <w:basedOn w:val="Absatz-Standardschriftart"/>
    <w:link w:val="Titel"/>
    <w:uiPriority w:val="11"/>
    <w:rsid w:val="00614927"/>
    <w:rPr>
      <w:b/>
      <w:bCs/>
      <w:spacing w:val="-2"/>
      <w:sz w:val="40"/>
      <w:szCs w:val="60"/>
    </w:rPr>
  </w:style>
  <w:style w:type="paragraph" w:customStyle="1" w:styleId="Brieftitel">
    <w:name w:val="Brieftitel"/>
    <w:basedOn w:val="Standard"/>
    <w:link w:val="BrieftitelZchn"/>
    <w:uiPriority w:val="14"/>
    <w:semiHidden/>
    <w:rsid w:val="00850E31"/>
    <w:pPr>
      <w:spacing w:after="28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DA2CC3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KlassischeTabelle">
    <w:name w:val="Klassische Tabelle"/>
    <w:basedOn w:val="NormaleTabelle"/>
    <w:next w:val="Tabellenraster"/>
    <w:uiPriority w:val="59"/>
    <w:rsid w:val="00560475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D13DAC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D294A"/>
    <w:rPr>
      <w:rFonts w:asciiTheme="majorHAnsi" w:eastAsiaTheme="majorEastAsia" w:hAnsiTheme="majorHAnsi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D294A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6"/>
    <w:qFormat/>
    <w:rsid w:val="009E5F0F"/>
    <w:pPr>
      <w:numPr>
        <w:numId w:val="7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1">
    <w:name w:val="Traktandum-Titel 1"/>
    <w:basedOn w:val="Standard"/>
    <w:next w:val="Standard"/>
    <w:uiPriority w:val="18"/>
    <w:rsid w:val="004A7400"/>
    <w:pPr>
      <w:keepNext/>
      <w:numPr>
        <w:numId w:val="8"/>
      </w:numPr>
      <w:spacing w:before="280"/>
    </w:pPr>
    <w:rPr>
      <w:b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6"/>
    <w:semiHidden/>
    <w:rsid w:val="007E0460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rsid w:val="00614927"/>
    <w:pPr>
      <w:numPr>
        <w:ilvl w:val="1"/>
      </w:numPr>
      <w:spacing w:before="40" w:line="259" w:lineRule="auto"/>
    </w:pPr>
    <w:rPr>
      <w:rFonts w:eastAsiaTheme="minorEastAsia"/>
      <w:sz w:val="28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614927"/>
    <w:rPr>
      <w:rFonts w:eastAsiaTheme="minorEastAsia"/>
      <w:sz w:val="28"/>
    </w:rPr>
  </w:style>
  <w:style w:type="paragraph" w:styleId="Datum">
    <w:name w:val="Date"/>
    <w:basedOn w:val="Standard"/>
    <w:next w:val="Standard"/>
    <w:link w:val="DatumZchn"/>
    <w:uiPriority w:val="15"/>
    <w:rsid w:val="00850E31"/>
    <w:pPr>
      <w:spacing w:before="760" w:after="280"/>
    </w:pPr>
    <w:rPr>
      <w:noProof/>
    </w:rPr>
  </w:style>
  <w:style w:type="character" w:customStyle="1" w:styleId="DatumZchn">
    <w:name w:val="Datum Zchn"/>
    <w:basedOn w:val="Absatz-Standardschriftart"/>
    <w:link w:val="Datum"/>
    <w:uiPriority w:val="15"/>
    <w:rsid w:val="00440B2D"/>
    <w:rPr>
      <w:noProof/>
    </w:rPr>
  </w:style>
  <w:style w:type="paragraph" w:styleId="Funotentext">
    <w:name w:val="footnote text"/>
    <w:aliases w:val="Fussnotentext"/>
    <w:basedOn w:val="Standard"/>
    <w:link w:val="FunotentextZchn"/>
    <w:uiPriority w:val="79"/>
    <w:semiHidden/>
    <w:rsid w:val="008708C1"/>
    <w:pPr>
      <w:tabs>
        <w:tab w:val="left" w:pos="113"/>
      </w:tabs>
      <w:ind w:left="113" w:hanging="113"/>
    </w:pPr>
    <w:rPr>
      <w:sz w:val="14"/>
    </w:rPr>
  </w:style>
  <w:style w:type="character" w:customStyle="1" w:styleId="FunotentextZchn">
    <w:name w:val="Fußnotentext Zchn"/>
    <w:aliases w:val="Fussnotentext Zchn"/>
    <w:basedOn w:val="Absatz-Standardschriftart"/>
    <w:link w:val="Funotentext"/>
    <w:uiPriority w:val="79"/>
    <w:semiHidden/>
    <w:rsid w:val="0076599E"/>
    <w:rPr>
      <w:sz w:val="14"/>
    </w:rPr>
  </w:style>
  <w:style w:type="character" w:styleId="Funotenzeichen">
    <w:name w:val="footnote reference"/>
    <w:basedOn w:val="Absatz-Standardschriftart"/>
    <w:uiPriority w:val="79"/>
    <w:semiHidden/>
    <w:rsid w:val="009F3314"/>
    <w:rPr>
      <w:color w:val="auto"/>
      <w:vertAlign w:val="superscript"/>
    </w:rPr>
  </w:style>
  <w:style w:type="table" w:customStyle="1" w:styleId="TabelleohneRahmen">
    <w:name w:val="Tabelle ohne Rahmen"/>
    <w:basedOn w:val="NormaleTabelle"/>
    <w:uiPriority w:val="99"/>
    <w:rsid w:val="00C67891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6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007462"/>
    <w:pPr>
      <w:spacing w:before="120" w:after="240"/>
      <w:contextualSpacing/>
    </w:pPr>
    <w:rPr>
      <w:bCs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rsid w:val="00484F10"/>
    <w:pPr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7"/>
    <w:semiHidden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DE6D83"/>
    <w:pPr>
      <w:numPr>
        <w:numId w:val="9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DE6D83"/>
    <w:pPr>
      <w:numPr>
        <w:ilvl w:val="1"/>
        <w:numId w:val="9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DE6D83"/>
    <w:pPr>
      <w:numPr>
        <w:ilvl w:val="2"/>
        <w:numId w:val="9"/>
      </w:numPr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DE6D83"/>
    <w:pPr>
      <w:numPr>
        <w:ilvl w:val="3"/>
        <w:numId w:val="9"/>
      </w:numPr>
    </w:pPr>
  </w:style>
  <w:style w:type="paragraph" w:styleId="Verzeichnis1">
    <w:name w:val="toc 1"/>
    <w:basedOn w:val="Standard"/>
    <w:next w:val="Standard"/>
    <w:autoRedefine/>
    <w:uiPriority w:val="39"/>
    <w:semiHidden/>
    <w:rsid w:val="007F36E0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567" w:hanging="567"/>
    </w:pPr>
    <w:rPr>
      <w:b/>
      <w:bCs/>
      <w:noProof/>
      <w:sz w:val="24"/>
    </w:rPr>
  </w:style>
  <w:style w:type="paragraph" w:styleId="Verzeichnis2">
    <w:name w:val="toc 2"/>
    <w:basedOn w:val="Standard"/>
    <w:next w:val="Standard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567" w:hanging="567"/>
    </w:pPr>
    <w:rPr>
      <w:noProof/>
      <w:sz w:val="24"/>
    </w:rPr>
  </w:style>
  <w:style w:type="paragraph" w:styleId="Verzeichnis3">
    <w:name w:val="toc 3"/>
    <w:basedOn w:val="Standard"/>
    <w:next w:val="Standard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60" w:lineRule="exact"/>
      <w:ind w:left="567" w:hanging="567"/>
    </w:pPr>
    <w:rPr>
      <w:noProof/>
      <w:sz w:val="24"/>
    </w:r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CC3058"/>
    <w:pPr>
      <w:pBdr>
        <w:bottom w:val="single" w:sz="6" w:space="1" w:color="auto"/>
      </w:pBdr>
      <w:spacing w:before="30" w:line="170" w:lineRule="atLeast"/>
    </w:pPr>
    <w:rPr>
      <w:sz w:val="14"/>
      <w:szCs w:val="14"/>
    </w:rPr>
  </w:style>
  <w:style w:type="paragraph" w:customStyle="1" w:styleId="Nummerierung1">
    <w:name w:val="Nummerierung 1"/>
    <w:basedOn w:val="Standard"/>
    <w:uiPriority w:val="7"/>
    <w:rsid w:val="00DE6D83"/>
    <w:pPr>
      <w:numPr>
        <w:ilvl w:val="5"/>
        <w:numId w:val="9"/>
      </w:numPr>
    </w:pPr>
  </w:style>
  <w:style w:type="paragraph" w:customStyle="1" w:styleId="Nummerierung2">
    <w:name w:val="Nummerierung 2"/>
    <w:basedOn w:val="Nummerierung1"/>
    <w:uiPriority w:val="7"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8"/>
    <w:qFormat/>
    <w:rsid w:val="00DE6D83"/>
    <w:pPr>
      <w:numPr>
        <w:ilvl w:val="8"/>
        <w:numId w:val="9"/>
      </w:numPr>
    </w:pPr>
  </w:style>
  <w:style w:type="paragraph" w:customStyle="1" w:styleId="Nummerierung3">
    <w:name w:val="Nummerierung 3"/>
    <w:basedOn w:val="Nummerierung2"/>
    <w:uiPriority w:val="7"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DE6D83"/>
    <w:pPr>
      <w:numPr>
        <w:ilvl w:val="4"/>
        <w:numId w:val="9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BB47D3"/>
    <w:rPr>
      <w:color w:val="C1C1C1" w:themeColor="background2" w:themeShade="E6"/>
    </w:rPr>
  </w:style>
  <w:style w:type="paragraph" w:customStyle="1" w:styleId="ErstelltdurchVorlagenbauerchfrUniZrich">
    <w:name w:val="Erstellt durch Vorlagenbauer.ch für Uni Zürich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Tabellenfolgezeile">
    <w:name w:val="Tabellenfolgezeile"/>
    <w:basedOn w:val="Standard"/>
    <w:next w:val="Standard"/>
    <w:uiPriority w:val="90"/>
    <w:semiHidden/>
    <w:qFormat/>
    <w:rsid w:val="0016774B"/>
    <w:pPr>
      <w:spacing w:line="20" w:lineRule="exact"/>
    </w:pPr>
    <w:rPr>
      <w:sz w:val="2"/>
      <w:szCs w:val="2"/>
    </w:rPr>
  </w:style>
  <w:style w:type="paragraph" w:styleId="Verzeichnis4">
    <w:name w:val="toc 4"/>
    <w:basedOn w:val="Standard"/>
    <w:next w:val="Standard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851" w:hanging="851"/>
    </w:pPr>
  </w:style>
  <w:style w:type="paragraph" w:styleId="Verzeichnis5">
    <w:name w:val="toc 5"/>
    <w:basedOn w:val="Standard"/>
    <w:next w:val="Standard"/>
    <w:autoRedefine/>
    <w:uiPriority w:val="39"/>
    <w:semiHidden/>
    <w:rsid w:val="0087200B"/>
    <w:pPr>
      <w:pBdr>
        <w:bottom w:val="single" w:sz="4" w:space="1" w:color="auto"/>
        <w:between w:val="single" w:sz="4" w:space="1" w:color="auto"/>
      </w:pBdr>
      <w:tabs>
        <w:tab w:val="right" w:pos="9185"/>
      </w:tabs>
      <w:spacing w:line="324" w:lineRule="exact"/>
      <w:ind w:left="992" w:hanging="992"/>
    </w:pPr>
  </w:style>
  <w:style w:type="paragraph" w:styleId="Literaturverzeichnis">
    <w:name w:val="Bibliography"/>
    <w:basedOn w:val="Standard"/>
    <w:next w:val="Standard"/>
    <w:uiPriority w:val="37"/>
    <w:semiHidden/>
    <w:rsid w:val="00E02496"/>
  </w:style>
  <w:style w:type="paragraph" w:styleId="Index1">
    <w:name w:val="index 1"/>
    <w:basedOn w:val="Standard"/>
    <w:next w:val="Standard"/>
    <w:autoRedefine/>
    <w:uiPriority w:val="99"/>
    <w:semiHidden/>
    <w:rsid w:val="00C20DEA"/>
    <w:pPr>
      <w:spacing w:line="240" w:lineRule="auto"/>
      <w:ind w:left="200" w:hanging="200"/>
    </w:pPr>
  </w:style>
  <w:style w:type="numbering" w:customStyle="1" w:styleId="Nummerierteberschriften">
    <w:name w:val="Nummerierte Überschriften"/>
    <w:uiPriority w:val="99"/>
    <w:rsid w:val="00DE6D83"/>
    <w:pPr>
      <w:numPr>
        <w:numId w:val="3"/>
      </w:numPr>
    </w:pPr>
  </w:style>
  <w:style w:type="numbering" w:customStyle="1" w:styleId="Aufzhlungen">
    <w:name w:val="Aufzählungen"/>
    <w:uiPriority w:val="99"/>
    <w:rsid w:val="00AF236E"/>
    <w:pPr>
      <w:numPr>
        <w:numId w:val="5"/>
      </w:numPr>
    </w:pPr>
  </w:style>
  <w:style w:type="character" w:styleId="NichtaufgelsteErwhnung">
    <w:name w:val="Unresolved Mention"/>
    <w:basedOn w:val="Absatz-Standardschriftart"/>
    <w:uiPriority w:val="79"/>
    <w:semiHidden/>
    <w:unhideWhenUsed/>
    <w:rsid w:val="0021015E"/>
    <w:rPr>
      <w:color w:val="605E5C"/>
      <w:shd w:val="clear" w:color="auto" w:fill="E1DFDD"/>
    </w:rPr>
  </w:style>
  <w:style w:type="paragraph" w:customStyle="1" w:styleId="Organisationseinheit">
    <w:name w:val="Organisationseinheit"/>
    <w:basedOn w:val="Kopfzeile"/>
    <w:uiPriority w:val="99"/>
    <w:semiHidden/>
    <w:rsid w:val="00F23862"/>
    <w:pPr>
      <w:spacing w:line="216" w:lineRule="auto"/>
      <w:ind w:left="561"/>
    </w:pPr>
    <w:rPr>
      <w:rFonts w:ascii="Source Sans Pro SemiBold" w:hAnsi="Source Sans Pro SemiBold"/>
      <w:bCs/>
      <w:sz w:val="25"/>
      <w:szCs w:val="25"/>
    </w:rPr>
  </w:style>
  <w:style w:type="paragraph" w:customStyle="1" w:styleId="AbsenderKopfzeile">
    <w:name w:val="Absender Kopfzeile"/>
    <w:basedOn w:val="Kopfzeile"/>
    <w:uiPriority w:val="39"/>
    <w:semiHidden/>
    <w:qFormat/>
    <w:rsid w:val="009969ED"/>
    <w:pPr>
      <w:spacing w:line="262" w:lineRule="auto"/>
    </w:pPr>
    <w:rPr>
      <w:sz w:val="16"/>
      <w:szCs w:val="16"/>
    </w:rPr>
  </w:style>
  <w:style w:type="table" w:customStyle="1" w:styleId="UZHTabelle1">
    <w:name w:val="UZH: Tabelle 1"/>
    <w:basedOn w:val="NormaleTabelle"/>
    <w:uiPriority w:val="99"/>
    <w:rsid w:val="00C83BBC"/>
    <w:tblPr>
      <w:tblBorders>
        <w:bottom w:val="single" w:sz="4" w:space="0" w:color="auto"/>
        <w:insideH w:val="single" w:sz="4" w:space="0" w:color="auto"/>
      </w:tblBorders>
      <w:tblCellMar>
        <w:top w:w="40" w:type="dxa"/>
        <w:left w:w="0" w:type="dxa"/>
        <w:bottom w:w="51" w:type="dxa"/>
        <w:right w:w="0" w:type="dxa"/>
      </w:tblCellMar>
    </w:tblPr>
    <w:tblStylePr w:type="firstRow">
      <w:rPr>
        <w:b/>
      </w:rPr>
      <w:tblPr>
        <w:tblCellMar>
          <w:top w:w="40" w:type="dxa"/>
          <w:left w:w="0" w:type="dxa"/>
          <w:bottom w:w="45" w:type="dxa"/>
          <w:right w:w="0" w:type="dxa"/>
        </w:tblCellMar>
      </w:tbl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Theme="majorHAnsi" w:hAnsiTheme="majorHAnsi"/>
        <w:b/>
        <w:color w:val="auto"/>
      </w:rPr>
    </w:tblStylePr>
  </w:style>
  <w:style w:type="paragraph" w:customStyle="1" w:styleId="Fussnotentrennung">
    <w:name w:val="Fussnotentrennung"/>
    <w:basedOn w:val="Fuzeile"/>
    <w:semiHidden/>
    <w:qFormat/>
    <w:rsid w:val="00B40109"/>
  </w:style>
  <w:style w:type="paragraph" w:customStyle="1" w:styleId="Text8Pt">
    <w:name w:val="Text 8 Pt."/>
    <w:basedOn w:val="Standard"/>
    <w:semiHidden/>
    <w:qFormat/>
    <w:rsid w:val="00337D47"/>
    <w:pPr>
      <w:spacing w:line="220" w:lineRule="atLeast"/>
    </w:pPr>
    <w:rPr>
      <w:sz w:val="16"/>
      <w:szCs w:val="16"/>
    </w:rPr>
  </w:style>
  <w:style w:type="table" w:customStyle="1" w:styleId="UZHBeschluss">
    <w:name w:val="UZH: Beschluss"/>
    <w:basedOn w:val="NormaleTabelle"/>
    <w:uiPriority w:val="99"/>
    <w:rsid w:val="0014325C"/>
    <w:tblPr>
      <w:tblCellMar>
        <w:left w:w="0" w:type="dxa"/>
        <w:bottom w:w="204" w:type="dxa"/>
        <w:right w:w="0" w:type="dxa"/>
      </w:tblCellMar>
    </w:tblPr>
  </w:style>
  <w:style w:type="paragraph" w:customStyle="1" w:styleId="Traktandum-Titel2">
    <w:name w:val="Traktandum-Titel 2"/>
    <w:basedOn w:val="Standard"/>
    <w:next w:val="Standard"/>
    <w:uiPriority w:val="19"/>
    <w:qFormat/>
    <w:rsid w:val="004A7400"/>
    <w:pPr>
      <w:keepNext/>
      <w:numPr>
        <w:ilvl w:val="1"/>
        <w:numId w:val="8"/>
      </w:numPr>
      <w:spacing w:before="280"/>
    </w:pPr>
    <w:rPr>
      <w:b/>
    </w:rPr>
  </w:style>
  <w:style w:type="paragraph" w:customStyle="1" w:styleId="Adresse">
    <w:name w:val="Adresse"/>
    <w:basedOn w:val="Kopfzeile"/>
    <w:uiPriority w:val="79"/>
    <w:semiHidden/>
    <w:rsid w:val="005568AB"/>
    <w:pPr>
      <w:spacing w:line="262" w:lineRule="auto"/>
    </w:pPr>
    <w:rPr>
      <w:sz w:val="16"/>
      <w:szCs w:val="16"/>
    </w:rPr>
  </w:style>
  <w:style w:type="paragraph" w:customStyle="1" w:styleId="NummerierungTabelle">
    <w:name w:val="Nummerierung Tabelle"/>
    <w:uiPriority w:val="8"/>
    <w:qFormat/>
    <w:rsid w:val="00AE7A27"/>
    <w:pPr>
      <w:numPr>
        <w:ilvl w:val="5"/>
        <w:numId w:val="10"/>
      </w:numPr>
      <w:ind w:left="0" w:firstLine="0"/>
    </w:pPr>
    <w:rPr>
      <w:rFonts w:asciiTheme="majorHAnsi" w:hAnsiTheme="majorHAnsi"/>
    </w:rPr>
  </w:style>
  <w:style w:type="paragraph" w:customStyle="1" w:styleId="Titel30Pt">
    <w:name w:val="Titel 30 Pt"/>
    <w:basedOn w:val="Titel"/>
    <w:uiPriority w:val="11"/>
    <w:qFormat/>
    <w:rsid w:val="00E06041"/>
    <w:pPr>
      <w:spacing w:before="0" w:line="221" w:lineRule="auto"/>
    </w:pPr>
    <w:rPr>
      <w:sz w:val="60"/>
    </w:rPr>
  </w:style>
  <w:style w:type="paragraph" w:customStyle="1" w:styleId="Untertitel24Pt">
    <w:name w:val="Untertitel 24 Pt"/>
    <w:basedOn w:val="Untertitel"/>
    <w:uiPriority w:val="12"/>
    <w:qFormat/>
    <w:rsid w:val="00DE29B0"/>
    <w:pPr>
      <w:spacing w:before="60" w:after="160" w:line="400" w:lineRule="atLeast"/>
    </w:pPr>
    <w:rPr>
      <w:sz w:val="48"/>
      <w:szCs w:val="48"/>
    </w:rPr>
  </w:style>
  <w:style w:type="paragraph" w:customStyle="1" w:styleId="Text16Pt">
    <w:name w:val="Text 16 Pt"/>
    <w:basedOn w:val="Untertitel24Pt"/>
    <w:qFormat/>
    <w:rsid w:val="005E6805"/>
    <w:pPr>
      <w:spacing w:before="160" w:after="0" w:line="240" w:lineRule="auto"/>
      <w:contextualSpacing/>
    </w:pPr>
    <w:rPr>
      <w:sz w:val="32"/>
      <w:szCs w:val="32"/>
    </w:rPr>
  </w:style>
  <w:style w:type="paragraph" w:customStyle="1" w:styleId="Text8Pt0">
    <w:name w:val="Text 8 Pt"/>
    <w:basedOn w:val="Standard"/>
    <w:semiHidden/>
    <w:qFormat/>
    <w:rsid w:val="001B2CF1"/>
    <w:pPr>
      <w:spacing w:line="220" w:lineRule="atLeast"/>
    </w:pPr>
    <w:rPr>
      <w:sz w:val="16"/>
      <w:szCs w:val="16"/>
    </w:rPr>
  </w:style>
  <w:style w:type="table" w:customStyle="1" w:styleId="UZHTabelleFusszeile">
    <w:name w:val="UZH Tabelle: Fusszeile"/>
    <w:basedOn w:val="NormaleTabelle"/>
    <w:uiPriority w:val="99"/>
    <w:rsid w:val="00924573"/>
    <w:pPr>
      <w:spacing w:line="240" w:lineRule="auto"/>
      <w:jc w:val="center"/>
    </w:pPr>
    <w:tblPr>
      <w:tblBorders>
        <w:insideV w:val="single" w:sz="2" w:space="0" w:color="808080"/>
      </w:tblBorders>
    </w:tblPr>
    <w:tcPr>
      <w:vAlign w:val="center"/>
    </w:tcPr>
  </w:style>
  <w:style w:type="paragraph" w:customStyle="1" w:styleId="Dokumententyp">
    <w:name w:val="Dokumententyp"/>
    <w:basedOn w:val="Standard"/>
    <w:rsid w:val="004A23B0"/>
    <w:pPr>
      <w:spacing w:line="280" w:lineRule="exact"/>
    </w:pPr>
    <w:rPr>
      <w:rFonts w:ascii="Arial" w:eastAsia="PMingLiU" w:hAnsi="Arial" w:cs="Arial"/>
      <w:b/>
      <w:bCs/>
      <w:sz w:val="24"/>
      <w:szCs w:val="24"/>
      <w:lang w:eastAsia="zh-TW"/>
    </w:rPr>
  </w:style>
  <w:style w:type="paragraph" w:styleId="berarbeitung">
    <w:name w:val="Revision"/>
    <w:hidden/>
    <w:uiPriority w:val="99"/>
    <w:semiHidden/>
    <w:rsid w:val="004A23B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gage@ulf.uzh.ch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G_LE$/0_Organisation_Administration/0.6_CD/0.6.05_Lehrentwicklung/HID_Memo_D_Lehrentwicklung.dotx" TargetMode="External"/></Relationships>
</file>

<file path=word/theme/theme1.xml><?xml version="1.0" encoding="utf-8"?>
<a:theme xmlns:a="http://schemas.openxmlformats.org/drawingml/2006/main" name="Larissa-Design">
  <a:themeElements>
    <a:clrScheme name="Uni Zürich">
      <a:dk1>
        <a:sysClr val="windowText" lastClr="000000"/>
      </a:dk1>
      <a:lt1>
        <a:sysClr val="window" lastClr="FFFFFF"/>
      </a:lt1>
      <a:dk2>
        <a:srgbClr val="666666"/>
      </a:dk2>
      <a:lt2>
        <a:srgbClr val="D7D7D7"/>
      </a:lt2>
      <a:accent1>
        <a:srgbClr val="0028A5"/>
      </a:accent1>
      <a:accent2>
        <a:srgbClr val="4AC9E3"/>
      </a:accent2>
      <a:accent3>
        <a:srgbClr val="A4D233"/>
      </a:accent3>
      <a:accent4>
        <a:srgbClr val="FFC845"/>
      </a:accent4>
      <a:accent5>
        <a:srgbClr val="FC4C02"/>
      </a:accent5>
      <a:accent6>
        <a:srgbClr val="BF0D3E"/>
      </a:accent6>
      <a:hlink>
        <a:srgbClr val="000000"/>
      </a:hlink>
      <a:folHlink>
        <a:srgbClr val="000000"/>
      </a:folHlink>
    </a:clrScheme>
    <a:fontScheme name="Uni Zürich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7" ma:contentTypeDescription="Ein neues Dokument erstellen." ma:contentTypeScope="" ma:versionID="9b0c71d7f92876f0de104d8281a339e5">
  <xsd:schema xmlns:xsd="http://www.w3.org/2001/XMLSchema" xmlns:xs="http://www.w3.org/2001/XMLSchema" xmlns:p="http://schemas.microsoft.com/office/2006/metadata/properties" xmlns:ns2="c9077d15-72ed-4fec-bcfe-3472729e9195" xmlns:ns3="bc24777f-78b6-4f3c-a73a-d5fa08e4d537" targetNamespace="http://schemas.microsoft.com/office/2006/metadata/properties" ma:root="true" ma:fieldsID="e2d12bfa14c6da92d90b5fb9f6536e3b" ns2:_="" ns3:_="">
    <xsd:import namespace="c9077d15-72ed-4fec-bcfe-3472729e9195"/>
    <xsd:import namespace="bc24777f-78b6-4f3c-a73a-d5fa08e4d5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fbe3b91-0d7a-4fca-85de-75d49bc052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4777f-78b6-4f3c-a73a-d5fa08e4d53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23888c3-3691-4ee2-9093-74875a1c94d8}" ma:internalName="TaxCatchAll" ma:showField="CatchAllData" ma:web="bc24777f-78b6-4f3c-a73a-d5fa08e4d5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4777f-78b6-4f3c-a73a-d5fa08e4d537" xsi:nil="true"/>
    <lcf76f155ced4ddcb4097134ff3c332f xmlns="c9077d15-72ed-4fec-bcfe-3472729e91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5C3103-17BF-452F-A2DC-1CA787B25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bc24777f-78b6-4f3c-a73a-d5fa08e4d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bc24777f-78b6-4f3c-a73a-d5fa08e4d537"/>
    <ds:schemaRef ds:uri="c9077d15-72ed-4fec-bcfe-3472729e91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HID_Memo_D_Lehrentwicklung.dotx</Template>
  <TotalTime>0</TotalTime>
  <Pages>3</Pages>
  <Words>520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leupold</dc:creator>
  <dc:description>erstellt durch Vorlagenbauer.ch</dc:description>
  <cp:lastModifiedBy>Raya Giger</cp:lastModifiedBy>
  <cp:revision>5</cp:revision>
  <cp:lastPrinted>2023-11-09T07:42:00Z</cp:lastPrinted>
  <dcterms:created xsi:type="dcterms:W3CDTF">2026-04-17T07:28:00Z</dcterms:created>
  <dcterms:modified xsi:type="dcterms:W3CDTF">2026-08-25T13:51:00Z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  <property fmtid="{D5CDD505-2E9C-101B-9397-08002B2CF9AE}" pid="3" name="MediaServiceImageTags">
    <vt:lpwstr/>
  </property>
</Properties>
</file>