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leohneRahmen"/>
        <w:tblW w:w="9199" w:type="dxa"/>
        <w:tblLook w:val="04A0" w:firstRow="1" w:lastRow="0" w:firstColumn="1" w:lastColumn="0" w:noHBand="0" w:noVBand="1"/>
      </w:tblPr>
      <w:tblGrid>
        <w:gridCol w:w="9199"/>
      </w:tblGrid>
      <w:tr w:rsidR="00FB5B75" w:rsidRPr="00F16D8C" w14:paraId="00922E94" w14:textId="77777777" w:rsidTr="00FB3479">
        <w:trPr>
          <w:trHeight w:val="589"/>
        </w:trPr>
        <w:tc>
          <w:tcPr>
            <w:tcW w:w="9199" w:type="dxa"/>
          </w:tcPr>
          <w:p w14:paraId="11F684D2" w14:textId="3F864C68" w:rsidR="00152102" w:rsidRPr="00BD6015" w:rsidRDefault="00BD6015" w:rsidP="004C026E">
            <w:pPr>
              <w:pStyle w:val="berschrift1"/>
              <w:spacing w:before="0"/>
              <w:rPr>
                <w:lang w:val="en-GB"/>
              </w:rPr>
            </w:pPr>
            <w:r w:rsidRPr="00BD6015">
              <w:rPr>
                <w:lang w:val="en-GB"/>
              </w:rPr>
              <w:t>Application form</w:t>
            </w:r>
            <w:r w:rsidR="00152102" w:rsidRPr="00BD6015">
              <w:rPr>
                <w:lang w:val="en-GB"/>
              </w:rPr>
              <w:t xml:space="preserve"> </w:t>
            </w:r>
            <w:proofErr w:type="spellStart"/>
            <w:r w:rsidR="00152102" w:rsidRPr="00BD6015">
              <w:rPr>
                <w:lang w:val="en-GB"/>
              </w:rPr>
              <w:t>global_innovation</w:t>
            </w:r>
            <w:proofErr w:type="spellEnd"/>
            <w:r w:rsidR="00152102" w:rsidRPr="00BD6015">
              <w:rPr>
                <w:lang w:val="en-GB"/>
              </w:rPr>
              <w:t xml:space="preserve"> </w:t>
            </w:r>
            <w:r>
              <w:rPr>
                <w:lang w:val="en-GB"/>
              </w:rPr>
              <w:t>Fall Semester</w:t>
            </w:r>
            <w:r w:rsidR="00152102" w:rsidRPr="00BD6015">
              <w:rPr>
                <w:lang w:val="en-GB"/>
              </w:rPr>
              <w:t xml:space="preserve"> 202</w:t>
            </w:r>
            <w:r w:rsidR="00F16D8C">
              <w:rPr>
                <w:lang w:val="en-GB"/>
              </w:rPr>
              <w:t>6</w:t>
            </w:r>
            <w:r w:rsidR="00152102" w:rsidRPr="00BD6015">
              <w:rPr>
                <w:lang w:val="en-GB"/>
              </w:rPr>
              <w:t>: </w:t>
            </w:r>
            <w:r w:rsidR="00152102" w:rsidRPr="00BD6015">
              <w:rPr>
                <w:lang w:val="en-GB"/>
              </w:rPr>
              <w:br/>
            </w:r>
            <w:r w:rsidR="00F62515">
              <w:rPr>
                <w:lang w:val="en-GB"/>
              </w:rPr>
              <w:t>Blended Intensive Programmes (BIPs)</w:t>
            </w:r>
          </w:p>
          <w:p w14:paraId="3814DB38" w14:textId="67640EFF" w:rsidR="00F62515" w:rsidRDefault="00F62515" w:rsidP="00F62515">
            <w:pPr>
              <w:pStyle w:val="Aufzhlung1"/>
              <w:numPr>
                <w:ilvl w:val="0"/>
                <w:numId w:val="0"/>
              </w:numPr>
              <w:spacing w:before="120" w:after="240"/>
              <w:rPr>
                <w:lang w:val="en-GB"/>
              </w:rPr>
            </w:pPr>
            <w:bookmarkStart w:id="0" w:name="_Hlk174978745"/>
            <w:r w:rsidRPr="00F62515">
              <w:rPr>
                <w:lang w:val="en-GB"/>
              </w:rPr>
              <w:t>This application form applies specifically to project applications that, in parallel with ULF funding, apply to the Global Student Experience department for funding for a blended intensive program</w:t>
            </w:r>
            <w:r>
              <w:rPr>
                <w:lang w:val="en-GB"/>
              </w:rPr>
              <w:t>me</w:t>
            </w:r>
            <w:r w:rsidR="006E2904">
              <w:rPr>
                <w:rStyle w:val="Funotenzeichen"/>
                <w:lang w:val="en-GB"/>
              </w:rPr>
              <w:footnoteReference w:id="2"/>
            </w:r>
            <w:r w:rsidRPr="00F62515">
              <w:rPr>
                <w:lang w:val="en-GB"/>
              </w:rPr>
              <w:t>.</w:t>
            </w:r>
          </w:p>
          <w:p w14:paraId="32F1F508" w14:textId="77777777" w:rsidR="00F62515" w:rsidRPr="00F62515" w:rsidRDefault="00F62515" w:rsidP="00F62515">
            <w:pPr>
              <w:pStyle w:val="Aufzhlung1"/>
              <w:numPr>
                <w:ilvl w:val="0"/>
                <w:numId w:val="0"/>
              </w:numPr>
              <w:spacing w:before="120" w:after="240"/>
              <w:rPr>
                <w:lang w:val="en-GB"/>
              </w:rPr>
            </w:pPr>
          </w:p>
          <w:p w14:paraId="6E854DD7" w14:textId="0953FB61" w:rsidR="00875625" w:rsidRDefault="00F62515" w:rsidP="00F62515">
            <w:pPr>
              <w:pStyle w:val="Aufzhlung1"/>
              <w:numPr>
                <w:ilvl w:val="0"/>
                <w:numId w:val="0"/>
              </w:numPr>
              <w:spacing w:before="120" w:after="240"/>
              <w:contextualSpacing w:val="0"/>
              <w:rPr>
                <w:lang w:val="en-GB"/>
              </w:rPr>
            </w:pPr>
            <w:r w:rsidRPr="00F62515">
              <w:rPr>
                <w:lang w:val="en-GB"/>
              </w:rPr>
              <w:t xml:space="preserve">All UZH </w:t>
            </w:r>
            <w:r>
              <w:rPr>
                <w:lang w:val="en-GB"/>
              </w:rPr>
              <w:t>instructors</w:t>
            </w:r>
            <w:r w:rsidRPr="00F62515">
              <w:rPr>
                <w:lang w:val="en-GB"/>
              </w:rPr>
              <w:t xml:space="preserve"> and study program coordinators who can offer such a module as part of a UZH study program are eligible to apply.</w:t>
            </w:r>
          </w:p>
          <w:bookmarkEnd w:id="0"/>
          <w:p w14:paraId="09931E26" w14:textId="3CFB74FC" w:rsidR="00152102" w:rsidRPr="00816099" w:rsidRDefault="00BD6015" w:rsidP="00152102">
            <w:pPr>
              <w:pStyle w:val="berschrift2"/>
              <w:rPr>
                <w:lang w:val="en-US"/>
              </w:rPr>
            </w:pPr>
            <w:r w:rsidRPr="00816099">
              <w:rPr>
                <w:lang w:val="en-US"/>
              </w:rPr>
              <w:t>Applicants’ information</w:t>
            </w:r>
          </w:p>
          <w:p w14:paraId="7D645324" w14:textId="64DADD7F" w:rsidR="00152102" w:rsidRPr="00BD6015" w:rsidRDefault="00BD6015" w:rsidP="004C026E">
            <w:pPr>
              <w:pStyle w:val="paragraph"/>
              <w:spacing w:before="240" w:beforeAutospacing="0" w:after="0" w:afterAutospacing="0"/>
              <w:textAlignment w:val="baseline"/>
              <w:rPr>
                <w:rFonts w:ascii="Source Sans Pro" w:hAnsi="Source Sans Pro" w:cs="Segoe UI"/>
                <w:sz w:val="18"/>
                <w:szCs w:val="18"/>
                <w:lang w:val="en-GB"/>
              </w:rPr>
            </w:pPr>
            <w:r w:rsidRPr="00BD6015">
              <w:rPr>
                <w:rStyle w:val="normaltextrun"/>
                <w:rFonts w:ascii="Source Sans Pro" w:hAnsi="Source Sans Pro" w:cs="Arial"/>
                <w:sz w:val="20"/>
                <w:szCs w:val="20"/>
                <w:lang w:val="en-GB"/>
              </w:rPr>
              <w:t>Applicant details (title, first name, last name, e-mail address, department/</w:t>
            </w:r>
            <w:r w:rsidR="00FB7F93">
              <w:rPr>
                <w:rStyle w:val="normaltextrun"/>
                <w:rFonts w:ascii="Source Sans Pro" w:hAnsi="Source Sans Pro" w:cs="Arial"/>
                <w:sz w:val="20"/>
                <w:szCs w:val="20"/>
                <w:lang w:val="en-GB"/>
              </w:rPr>
              <w:t>seminar/</w:t>
            </w:r>
            <w:r w:rsidRPr="00BD6015">
              <w:rPr>
                <w:rStyle w:val="normaltextrun"/>
                <w:rFonts w:ascii="Source Sans Pro" w:hAnsi="Source Sans Pro" w:cs="Arial"/>
                <w:sz w:val="20"/>
                <w:szCs w:val="20"/>
                <w:lang w:val="en-GB"/>
              </w:rPr>
              <w:t>clinic, faculty)</w:t>
            </w:r>
            <w:r w:rsidR="00152102" w:rsidRPr="00BD6015">
              <w:rPr>
                <w:rStyle w:val="normaltextrun"/>
                <w:rFonts w:ascii="Source Sans Pro" w:hAnsi="Source Sans Pro" w:cs="Arial"/>
                <w:sz w:val="20"/>
                <w:szCs w:val="20"/>
                <w:lang w:val="en-GB"/>
              </w:rPr>
              <w:t>:</w:t>
            </w:r>
            <w:r w:rsidR="00152102" w:rsidRPr="00BD6015">
              <w:rPr>
                <w:rStyle w:val="eop"/>
                <w:rFonts w:ascii="Source Sans Pro" w:hAnsi="Source Sans Pro" w:cs="Arial"/>
                <w:sz w:val="20"/>
                <w:szCs w:val="20"/>
                <w:lang w:val="en-GB"/>
              </w:rPr>
              <w:t> </w:t>
            </w:r>
          </w:p>
          <w:p w14:paraId="1CF041FE" w14:textId="64B17CC1"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482075CE" w14:textId="74EE8824" w:rsidR="00152102" w:rsidRPr="00BD6015" w:rsidRDefault="00BD6015" w:rsidP="00152102">
            <w:pPr>
              <w:pStyle w:val="paragraph"/>
              <w:spacing w:before="240" w:beforeAutospacing="0" w:after="0" w:afterAutospacing="0"/>
              <w:textAlignment w:val="baseline"/>
              <w:rPr>
                <w:rFonts w:ascii="Source Sans Pro" w:hAnsi="Source Sans Pro" w:cs="Segoe UI"/>
                <w:sz w:val="18"/>
                <w:szCs w:val="18"/>
                <w:lang w:val="en-GB"/>
              </w:rPr>
            </w:pPr>
            <w:r w:rsidRPr="00BD6015">
              <w:rPr>
                <w:rStyle w:val="normaltextrun"/>
                <w:rFonts w:ascii="Source Sans Pro" w:hAnsi="Source Sans Pro" w:cs="Arial"/>
                <w:sz w:val="20"/>
                <w:szCs w:val="20"/>
                <w:lang w:val="en-GB"/>
              </w:rPr>
              <w:t>If applicable, project leader (title, first name, last name, institutional affiliation, faculty</w:t>
            </w:r>
            <w:r>
              <w:rPr>
                <w:rStyle w:val="normaltextrun"/>
                <w:rFonts w:ascii="Source Sans Pro" w:hAnsi="Source Sans Pro" w:cs="Arial"/>
                <w:sz w:val="20"/>
                <w:szCs w:val="20"/>
                <w:lang w:val="en-GB"/>
              </w:rPr>
              <w:t>)</w:t>
            </w:r>
            <w:r w:rsidR="00152102" w:rsidRPr="00BD6015">
              <w:rPr>
                <w:rStyle w:val="normaltextrun"/>
                <w:rFonts w:ascii="Source Sans Pro" w:hAnsi="Source Sans Pro" w:cs="Arial"/>
                <w:sz w:val="20"/>
                <w:szCs w:val="20"/>
                <w:lang w:val="en-GB"/>
              </w:rPr>
              <w:t>:</w:t>
            </w:r>
            <w:r w:rsidR="00152102" w:rsidRPr="00BD6015">
              <w:rPr>
                <w:rStyle w:val="eop"/>
                <w:rFonts w:ascii="Source Sans Pro" w:hAnsi="Source Sans Pro" w:cs="Arial"/>
                <w:sz w:val="20"/>
                <w:szCs w:val="20"/>
                <w:lang w:val="en-GB"/>
              </w:rPr>
              <w:t> </w:t>
            </w:r>
          </w:p>
          <w:p w14:paraId="59387EE6" w14:textId="0841BAE6"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67692853" w14:textId="1EAABE06" w:rsidR="00152102" w:rsidRPr="00BD6015" w:rsidRDefault="00BD6015" w:rsidP="00152102">
            <w:pPr>
              <w:pStyle w:val="paragraph"/>
              <w:spacing w:before="240" w:beforeAutospacing="0" w:after="0" w:afterAutospacing="0"/>
              <w:textAlignment w:val="baseline"/>
              <w:rPr>
                <w:rFonts w:ascii="Source Sans Pro" w:hAnsi="Source Sans Pro" w:cs="Segoe UI"/>
                <w:sz w:val="18"/>
                <w:szCs w:val="18"/>
                <w:lang w:val="en-GB"/>
              </w:rPr>
            </w:pPr>
            <w:r w:rsidRPr="00BD6015">
              <w:rPr>
                <w:rStyle w:val="normaltextrun"/>
                <w:rFonts w:ascii="Source Sans Pro" w:hAnsi="Source Sans Pro" w:cs="Arial"/>
                <w:sz w:val="20"/>
                <w:szCs w:val="20"/>
                <w:lang w:val="en-GB"/>
              </w:rPr>
              <w:t>Additional people/positions involved (title, first name, last name, institutional affiliation, faculty):</w:t>
            </w:r>
            <w:r w:rsidR="00152102" w:rsidRPr="00BD6015">
              <w:rPr>
                <w:rStyle w:val="eop"/>
                <w:rFonts w:ascii="Source Sans Pro" w:hAnsi="Source Sans Pro" w:cs="Arial"/>
                <w:sz w:val="20"/>
                <w:szCs w:val="20"/>
                <w:lang w:val="en-GB"/>
              </w:rPr>
              <w:t> </w:t>
            </w:r>
          </w:p>
          <w:p w14:paraId="6521F776" w14:textId="09276602"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631F6665" w14:textId="59C994BB" w:rsidR="00152102" w:rsidRPr="00F62515" w:rsidRDefault="00F62515" w:rsidP="00152102">
            <w:pPr>
              <w:pStyle w:val="paragraph"/>
              <w:spacing w:before="240" w:beforeAutospacing="0" w:after="0" w:afterAutospacing="0"/>
              <w:textAlignment w:val="baseline"/>
              <w:rPr>
                <w:rFonts w:ascii="Source Sans Pro" w:hAnsi="Source Sans Pro" w:cs="Arial"/>
                <w:sz w:val="20"/>
                <w:szCs w:val="20"/>
                <w:lang w:val="en-GB"/>
              </w:rPr>
            </w:pPr>
            <w:r w:rsidRPr="00F62515">
              <w:rPr>
                <w:rStyle w:val="normaltextrun"/>
                <w:rFonts w:ascii="Source Sans Pro" w:hAnsi="Source Sans Pro" w:cs="Arial"/>
                <w:sz w:val="20"/>
                <w:szCs w:val="20"/>
                <w:lang w:val="en-GB"/>
              </w:rPr>
              <w:t>Partner institutions, department, and contact person at the partner institution with which the cooperation is planned</w:t>
            </w:r>
            <w:r w:rsidR="008932D3" w:rsidRPr="008932D3">
              <w:rPr>
                <w:rStyle w:val="normaltextrun"/>
                <w:rFonts w:ascii="Source Sans Pro" w:hAnsi="Source Sans Pro" w:cs="Arial"/>
                <w:sz w:val="20"/>
                <w:szCs w:val="20"/>
                <w:lang w:val="en-GB"/>
              </w:rPr>
              <w:t>:</w:t>
            </w:r>
            <w:r>
              <w:rPr>
                <w:rStyle w:val="normaltextrun"/>
                <w:rFonts w:ascii="Source Sans Pro" w:hAnsi="Source Sans Pro" w:cs="Arial"/>
                <w:sz w:val="20"/>
                <w:szCs w:val="20"/>
                <w:lang w:val="en-GB"/>
              </w:rPr>
              <w:br/>
            </w:r>
            <w:r w:rsidRPr="00F62515">
              <w:rPr>
                <w:rFonts w:ascii="Source Sans Pro" w:hAnsi="Source Sans Pro" w:cs="Segoe UI"/>
                <w:i/>
                <w:iCs/>
                <w:sz w:val="16"/>
                <w:szCs w:val="16"/>
                <w:lang w:val="en-US"/>
              </w:rPr>
              <w:t>(At least two other partner universities must be involved in the BIP.)</w:t>
            </w:r>
            <w:r w:rsidR="00220116" w:rsidRPr="00BD6015">
              <w:rPr>
                <w:rStyle w:val="normaltextrun"/>
                <w:rFonts w:ascii="Source Sans Pro" w:hAnsi="Source Sans Pro" w:cs="Arial"/>
                <w:sz w:val="20"/>
                <w:szCs w:val="20"/>
                <w:lang w:val="en-GB"/>
              </w:rPr>
              <w:t xml:space="preserve"> </w:t>
            </w:r>
          </w:p>
          <w:p w14:paraId="73E30403" w14:textId="08B4FC20" w:rsidR="00152102" w:rsidRDefault="00152102" w:rsidP="00152102">
            <w:pPr>
              <w:pStyle w:val="paragraph"/>
              <w:spacing w:before="0" w:beforeAutospacing="0" w:after="0" w:afterAutospacing="0"/>
              <w:textAlignment w:val="baseline"/>
              <w:rPr>
                <w:rStyle w:val="eop"/>
                <w:rFonts w:ascii="Source Sans Pro" w:hAnsi="Source Sans Pro" w:cs="Arial"/>
                <w:sz w:val="20"/>
                <w:szCs w:val="20"/>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10AC5D4A" w14:textId="77777777" w:rsidR="00010796" w:rsidRPr="00010796" w:rsidRDefault="00010796" w:rsidP="00010796">
            <w:pPr>
              <w:pStyle w:val="paragraph"/>
              <w:spacing w:before="240" w:beforeAutospacing="0" w:after="0" w:afterAutospacing="0"/>
              <w:textAlignment w:val="baseline"/>
              <w:rPr>
                <w:rStyle w:val="normaltextrun"/>
                <w:rFonts w:ascii="Source Sans Pro" w:hAnsi="Source Sans Pro" w:cs="Arial"/>
                <w:sz w:val="20"/>
                <w:szCs w:val="20"/>
                <w:lang w:val="en-GB"/>
              </w:rPr>
            </w:pPr>
            <w:r w:rsidRPr="00010796">
              <w:rPr>
                <w:rStyle w:val="normaltextrun"/>
                <w:rFonts w:ascii="Source Sans Pro" w:hAnsi="Source Sans Pro" w:cs="Arial"/>
                <w:sz w:val="20"/>
                <w:szCs w:val="20"/>
                <w:lang w:val="en-GB"/>
              </w:rPr>
              <w:t>Knowledge and support of the project by the study program directorate</w:t>
            </w:r>
          </w:p>
          <w:p w14:paraId="735A0559" w14:textId="3F838F3D" w:rsidR="00010796" w:rsidRDefault="00010796" w:rsidP="00010796">
            <w:pPr>
              <w:pStyle w:val="paragraph"/>
              <w:spacing w:before="0" w:beforeAutospacing="0" w:after="0" w:afterAutospacing="0"/>
              <w:textAlignment w:val="baseline"/>
              <w:rPr>
                <w:rFonts w:ascii="Source Sans Pro" w:hAnsi="Source Sans Pro" w:cs="Segoe UI"/>
                <w:i/>
                <w:iCs/>
                <w:sz w:val="16"/>
                <w:szCs w:val="16"/>
                <w:lang w:val="en-US"/>
              </w:rPr>
            </w:pPr>
            <w:r w:rsidRPr="00010796">
              <w:rPr>
                <w:rFonts w:ascii="Source Sans Pro" w:hAnsi="Source Sans Pro" w:cs="Segoe UI"/>
                <w:i/>
                <w:iCs/>
                <w:sz w:val="16"/>
                <w:szCs w:val="16"/>
                <w:lang w:val="en-US"/>
              </w:rPr>
              <w:t>(Is your project supported by the study program director of your institute/seminar/clinic and if so, in what form and when did this agreement take place?)</w:t>
            </w:r>
          </w:p>
          <w:p w14:paraId="08A1B852" w14:textId="3BFB3648" w:rsidR="006E2904" w:rsidRPr="006E2904" w:rsidRDefault="006E2904" w:rsidP="00010796">
            <w:pPr>
              <w:pStyle w:val="paragraph"/>
              <w:spacing w:before="0" w:beforeAutospacing="0" w:after="0" w:afterAutospacing="0"/>
              <w:textAlignment w:val="baseline"/>
              <w:rPr>
                <w:rFonts w:ascii="Source Sans Pro" w:hAnsi="Source Sans Pro" w:cs="Arial"/>
                <w:sz w:val="20"/>
                <w:szCs w:val="20"/>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671DEC4F" w14:textId="77346FA8" w:rsidR="00152102" w:rsidRPr="00BD6015" w:rsidRDefault="00152102" w:rsidP="00152102">
            <w:pPr>
              <w:pStyle w:val="berschrift2"/>
              <w:rPr>
                <w:lang w:val="en-GB"/>
              </w:rPr>
            </w:pPr>
            <w:bookmarkStart w:id="1" w:name="_Hlk174975249"/>
            <w:r w:rsidRPr="00BD6015">
              <w:rPr>
                <w:rStyle w:val="normaltextrun"/>
                <w:lang w:val="en-GB"/>
              </w:rPr>
              <w:t xml:space="preserve">Information </w:t>
            </w:r>
            <w:r w:rsidR="00BD6015" w:rsidRPr="00BD6015">
              <w:rPr>
                <w:rStyle w:val="normaltextrun"/>
                <w:lang w:val="en-GB"/>
              </w:rPr>
              <w:t>about the planned course</w:t>
            </w:r>
            <w:r w:rsidRPr="00BD6015">
              <w:rPr>
                <w:rStyle w:val="eop"/>
                <w:lang w:val="en-GB"/>
              </w:rPr>
              <w:t> </w:t>
            </w:r>
            <w:bookmarkEnd w:id="1"/>
          </w:p>
          <w:p w14:paraId="01FF9168" w14:textId="49888CB5" w:rsidR="00152102" w:rsidRPr="00816099" w:rsidRDefault="00BD6015" w:rsidP="00152102">
            <w:pPr>
              <w:pStyle w:val="paragraph"/>
              <w:spacing w:before="240" w:beforeAutospacing="0" w:after="0" w:afterAutospacing="0"/>
              <w:textAlignment w:val="baseline"/>
              <w:rPr>
                <w:rFonts w:ascii="Source Sans Pro" w:hAnsi="Source Sans Pro" w:cs="Segoe UI"/>
                <w:sz w:val="18"/>
                <w:szCs w:val="18"/>
                <w:lang w:val="en-US"/>
              </w:rPr>
            </w:pPr>
            <w:bookmarkStart w:id="2" w:name="_Hlk174975261"/>
            <w:r w:rsidRPr="00816099">
              <w:rPr>
                <w:rStyle w:val="normaltextrun"/>
                <w:rFonts w:ascii="Source Sans Pro" w:hAnsi="Source Sans Pro" w:cs="Arial"/>
                <w:sz w:val="20"/>
                <w:szCs w:val="20"/>
                <w:lang w:val="en-US"/>
              </w:rPr>
              <w:t>Project title</w:t>
            </w:r>
            <w:r w:rsidR="00F62515">
              <w:rPr>
                <w:rStyle w:val="normaltextrun"/>
                <w:rFonts w:ascii="Source Sans Pro" w:hAnsi="Source Sans Pro" w:cs="Arial"/>
                <w:sz w:val="20"/>
                <w:szCs w:val="20"/>
                <w:lang w:val="en-US"/>
              </w:rPr>
              <w:t xml:space="preserve"> of the planned BIP</w:t>
            </w:r>
            <w:r w:rsidR="00152102" w:rsidRPr="00816099">
              <w:rPr>
                <w:rStyle w:val="normaltextrun"/>
                <w:rFonts w:ascii="Source Sans Pro" w:hAnsi="Source Sans Pro" w:cs="Arial"/>
                <w:sz w:val="20"/>
                <w:szCs w:val="20"/>
                <w:lang w:val="en-US"/>
              </w:rPr>
              <w:t>:</w:t>
            </w:r>
            <w:r w:rsidR="00152102" w:rsidRPr="00816099">
              <w:rPr>
                <w:rStyle w:val="eop"/>
                <w:rFonts w:ascii="Source Sans Pro" w:hAnsi="Source Sans Pro" w:cs="Arial"/>
                <w:sz w:val="20"/>
                <w:szCs w:val="20"/>
                <w:lang w:val="en-US"/>
              </w:rPr>
              <w:t> </w:t>
            </w:r>
          </w:p>
          <w:bookmarkEnd w:id="2"/>
          <w:p w14:paraId="16CC2970" w14:textId="28764534" w:rsidR="00152102" w:rsidRDefault="00152102" w:rsidP="00152102">
            <w:pPr>
              <w:pStyle w:val="paragraph"/>
              <w:spacing w:before="0" w:beforeAutospacing="0" w:after="0" w:afterAutospacing="0"/>
              <w:textAlignment w:val="baseline"/>
              <w:rPr>
                <w:rStyle w:val="eop"/>
                <w:rFonts w:ascii="Source Sans Pro" w:hAnsi="Source Sans Pro" w:cs="Arial"/>
                <w:sz w:val="20"/>
                <w:szCs w:val="20"/>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05FD9C00" w14:textId="77777777" w:rsidR="009F79AF" w:rsidRPr="00BD6015" w:rsidRDefault="009F79AF" w:rsidP="009F79AF">
            <w:pPr>
              <w:pStyle w:val="paragraph"/>
              <w:spacing w:before="240" w:beforeAutospacing="0" w:after="0" w:afterAutospacing="0"/>
              <w:textAlignment w:val="baseline"/>
              <w:rPr>
                <w:rFonts w:ascii="Source Sans Pro" w:hAnsi="Source Sans Pro" w:cs="Segoe UI"/>
                <w:sz w:val="18"/>
                <w:szCs w:val="18"/>
                <w:lang w:val="en-GB"/>
              </w:rPr>
            </w:pPr>
            <w:r w:rsidRPr="00BD6015">
              <w:rPr>
                <w:rStyle w:val="normaltextrun"/>
                <w:rFonts w:ascii="Source Sans Pro" w:hAnsi="Source Sans Pro" w:cs="Arial"/>
                <w:sz w:val="20"/>
                <w:szCs w:val="20"/>
                <w:lang w:val="en-GB"/>
              </w:rPr>
              <w:t>Planned project duration and planned s</w:t>
            </w:r>
            <w:r>
              <w:rPr>
                <w:rStyle w:val="normaltextrun"/>
                <w:rFonts w:ascii="Source Sans Pro" w:hAnsi="Source Sans Pro" w:cs="Arial"/>
                <w:sz w:val="20"/>
                <w:szCs w:val="20"/>
                <w:lang w:val="en-GB"/>
              </w:rPr>
              <w:t>tart date:</w:t>
            </w:r>
            <w:r w:rsidRPr="00BD6015">
              <w:rPr>
                <w:rStyle w:val="eop"/>
                <w:rFonts w:ascii="Source Sans Pro" w:hAnsi="Source Sans Pro" w:cs="Arial"/>
                <w:sz w:val="20"/>
                <w:szCs w:val="20"/>
                <w:lang w:val="en-GB"/>
              </w:rPr>
              <w:t> </w:t>
            </w:r>
          </w:p>
          <w:p w14:paraId="6D565C8D" w14:textId="77777777" w:rsidR="009F79AF" w:rsidRDefault="009F79AF" w:rsidP="009F79AF">
            <w:pPr>
              <w:pStyle w:val="paragraph"/>
              <w:spacing w:before="0" w:beforeAutospacing="0" w:after="0" w:afterAutospacing="0"/>
              <w:textAlignment w:val="baseline"/>
              <w:rPr>
                <w:rStyle w:val="eop"/>
                <w:rFonts w:ascii="Source Sans Pro" w:hAnsi="Source Sans Pro" w:cs="Arial"/>
                <w:sz w:val="20"/>
                <w:szCs w:val="20"/>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0F03D0BB" w14:textId="77777777" w:rsidR="009F79AF" w:rsidRPr="00816099" w:rsidRDefault="009F79AF" w:rsidP="00152102">
            <w:pPr>
              <w:pStyle w:val="paragraph"/>
              <w:spacing w:before="0" w:beforeAutospacing="0" w:after="0" w:afterAutospacing="0"/>
              <w:textAlignment w:val="baseline"/>
              <w:rPr>
                <w:rFonts w:ascii="Source Sans Pro" w:hAnsi="Source Sans Pro" w:cs="Segoe UI"/>
                <w:sz w:val="18"/>
                <w:szCs w:val="18"/>
                <w:lang w:val="en-US"/>
              </w:rPr>
            </w:pPr>
          </w:p>
          <w:p w14:paraId="21A41A5D" w14:textId="6C720B7B" w:rsidR="00F62515" w:rsidRPr="00F62515" w:rsidRDefault="00F62515" w:rsidP="00F62515">
            <w:pPr>
              <w:pStyle w:val="paragraph"/>
              <w:spacing w:before="0" w:beforeAutospacing="0" w:after="0" w:afterAutospacing="0"/>
              <w:textAlignment w:val="baseline"/>
              <w:rPr>
                <w:rFonts w:cs="Segoe UI"/>
                <w:i/>
                <w:iCs/>
                <w:sz w:val="16"/>
                <w:szCs w:val="16"/>
                <w:lang w:val="en-US"/>
              </w:rPr>
            </w:pPr>
            <w:bookmarkStart w:id="3" w:name="_Hlk174975276"/>
            <w:r w:rsidRPr="00F62515">
              <w:rPr>
                <w:rStyle w:val="normaltextrun"/>
                <w:rFonts w:ascii="Source Sans Pro" w:hAnsi="Source Sans Pro" w:cs="Arial"/>
                <w:sz w:val="20"/>
                <w:szCs w:val="20"/>
                <w:lang w:val="en-GB"/>
              </w:rPr>
              <w:t xml:space="preserve">Where will the physical </w:t>
            </w:r>
            <w:r w:rsidR="006E2904">
              <w:rPr>
                <w:rStyle w:val="normaltextrun"/>
                <w:rFonts w:ascii="Source Sans Pro" w:hAnsi="Source Sans Pro" w:cs="Arial"/>
                <w:sz w:val="20"/>
                <w:szCs w:val="20"/>
                <w:lang w:val="en-GB"/>
              </w:rPr>
              <w:t>(</w:t>
            </w:r>
            <w:r w:rsidR="006E2904" w:rsidRPr="006E2904">
              <w:rPr>
                <w:rStyle w:val="normaltextrun"/>
                <w:rFonts w:ascii="Source Sans Pro" w:hAnsi="Source Sans Pro" w:cs="Arial"/>
                <w:sz w:val="20"/>
                <w:szCs w:val="20"/>
                <w:lang w:val="en-GB"/>
              </w:rPr>
              <w:t xml:space="preserve">on-campus) </w:t>
            </w:r>
            <w:r w:rsidRPr="00F62515">
              <w:rPr>
                <w:rStyle w:val="normaltextrun"/>
                <w:rFonts w:ascii="Source Sans Pro" w:hAnsi="Source Sans Pro" w:cs="Arial"/>
                <w:sz w:val="20"/>
                <w:szCs w:val="20"/>
                <w:lang w:val="en-GB"/>
              </w:rPr>
              <w:t xml:space="preserve">phase of the </w:t>
            </w:r>
            <w:r>
              <w:rPr>
                <w:rStyle w:val="normaltextrun"/>
                <w:rFonts w:ascii="Source Sans Pro" w:hAnsi="Source Sans Pro" w:cs="Arial"/>
                <w:sz w:val="20"/>
                <w:szCs w:val="20"/>
                <w:lang w:val="en-GB"/>
              </w:rPr>
              <w:t>BIP</w:t>
            </w:r>
            <w:r w:rsidRPr="00F62515">
              <w:rPr>
                <w:rStyle w:val="normaltextrun"/>
                <w:rFonts w:ascii="Source Sans Pro" w:hAnsi="Source Sans Pro" w:cs="Arial"/>
                <w:sz w:val="20"/>
                <w:szCs w:val="20"/>
                <w:lang w:val="en-GB"/>
              </w:rPr>
              <w:t xml:space="preserve"> be carried out?</w:t>
            </w:r>
            <w:r>
              <w:rPr>
                <w:rStyle w:val="normaltextrun"/>
                <w:rFonts w:ascii="Source Sans Pro" w:hAnsi="Source Sans Pro" w:cs="Arial"/>
                <w:sz w:val="20"/>
                <w:szCs w:val="20"/>
                <w:lang w:val="en-GB"/>
              </w:rPr>
              <w:br/>
            </w:r>
            <w:r w:rsidRPr="00F62515">
              <w:rPr>
                <w:rFonts w:cs="Segoe UI"/>
                <w:i/>
                <w:iCs/>
                <w:sz w:val="16"/>
                <w:szCs w:val="16"/>
                <w:lang w:val="en-US"/>
              </w:rPr>
              <w:t>(</w:t>
            </w:r>
            <w:r w:rsidRPr="00F62515">
              <w:rPr>
                <w:rFonts w:ascii="Source Sans Pro" w:hAnsi="Source Sans Pro" w:cs="Segoe UI"/>
                <w:i/>
                <w:iCs/>
                <w:sz w:val="16"/>
                <w:szCs w:val="16"/>
                <w:lang w:val="en-US"/>
              </w:rPr>
              <w:t>To be eligible for ULF funding, at least one attendance phase must take place in Zurich.)</w:t>
            </w:r>
          </w:p>
          <w:p w14:paraId="29B57387" w14:textId="748807E7" w:rsidR="00F62515" w:rsidRDefault="00F62515" w:rsidP="00F62515">
            <w:pPr>
              <w:pStyle w:val="paragraph"/>
              <w:spacing w:before="0" w:beforeAutospacing="0" w:after="0" w:afterAutospacing="0"/>
              <w:textAlignment w:val="baseline"/>
              <w:rPr>
                <w:rStyle w:val="eop"/>
                <w:rFonts w:ascii="Source Sans Pro" w:hAnsi="Source Sans Pro" w:cs="Arial"/>
                <w:sz w:val="20"/>
                <w:szCs w:val="20"/>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573F68C2" w14:textId="77777777" w:rsidR="00C5762D" w:rsidRDefault="00C5762D" w:rsidP="00F62515">
            <w:pPr>
              <w:pStyle w:val="paragraph"/>
              <w:spacing w:before="0" w:beforeAutospacing="0" w:after="0" w:afterAutospacing="0"/>
              <w:textAlignment w:val="baseline"/>
              <w:rPr>
                <w:rStyle w:val="eop"/>
                <w:rFonts w:ascii="Source Sans Pro" w:hAnsi="Source Sans Pro" w:cs="Arial"/>
                <w:sz w:val="20"/>
                <w:szCs w:val="20"/>
                <w:lang w:val="en-US"/>
              </w:rPr>
            </w:pPr>
          </w:p>
          <w:p w14:paraId="50F3D7EF" w14:textId="614A3FF3" w:rsidR="00876B5A" w:rsidRDefault="00C5762D" w:rsidP="00C5762D">
            <w:pPr>
              <w:pStyle w:val="paragraph"/>
              <w:spacing w:before="0" w:beforeAutospacing="0" w:after="0" w:afterAutospacing="0"/>
              <w:textAlignment w:val="baseline"/>
              <w:rPr>
                <w:rStyle w:val="eop"/>
                <w:rFonts w:ascii="Source Sans Pro" w:hAnsi="Source Sans Pro" w:cs="Arial"/>
                <w:sz w:val="20"/>
                <w:szCs w:val="20"/>
                <w:lang w:val="en-US"/>
              </w:rPr>
            </w:pPr>
            <w:r w:rsidRPr="00C5762D">
              <w:rPr>
                <w:rFonts w:ascii="Source Sans Pro" w:hAnsi="Source Sans Pro" w:cs="Arial"/>
                <w:sz w:val="20"/>
                <w:szCs w:val="20"/>
                <w:lang w:val="en-US"/>
              </w:rPr>
              <w:t>Physical (on-campus) component: planned duration in days</w:t>
            </w:r>
            <w:r w:rsidRPr="00C5762D">
              <w:rPr>
                <w:lang w:val="en-US"/>
              </w:rPr>
              <w:br/>
            </w:r>
            <w:r w:rsidRPr="00F62515">
              <w:rPr>
                <w:rFonts w:cs="Segoe UI"/>
                <w:i/>
                <w:iCs/>
                <w:sz w:val="16"/>
                <w:szCs w:val="16"/>
                <w:lang w:val="en-US"/>
              </w:rPr>
              <w:t>(</w:t>
            </w:r>
            <w:r>
              <w:rPr>
                <w:rFonts w:ascii="Source Sans Pro" w:hAnsi="Source Sans Pro" w:cs="Segoe UI"/>
                <w:i/>
                <w:iCs/>
                <w:sz w:val="16"/>
                <w:szCs w:val="16"/>
                <w:lang w:val="en-US"/>
              </w:rPr>
              <w:t>Minimum 5 days, maximum 30 days</w:t>
            </w:r>
            <w:r w:rsidRPr="00F62515">
              <w:rPr>
                <w:rFonts w:ascii="Source Sans Pro" w:hAnsi="Source Sans Pro" w:cs="Segoe UI"/>
                <w:i/>
                <w:iCs/>
                <w:sz w:val="16"/>
                <w:szCs w:val="16"/>
                <w:lang w:val="en-US"/>
              </w:rPr>
              <w:t>.)</w:t>
            </w:r>
            <w:r>
              <w:rPr>
                <w:rFonts w:cs="Segoe UI"/>
                <w:i/>
                <w:iCs/>
                <w:sz w:val="16"/>
                <w:szCs w:val="16"/>
                <w:lang w:val="en-US"/>
              </w:rPr>
              <w:br/>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1732052F" w14:textId="77777777" w:rsidR="00876B5A" w:rsidRPr="00F16D8C" w:rsidRDefault="00876B5A" w:rsidP="00C5762D">
            <w:pPr>
              <w:pStyle w:val="paragraph"/>
              <w:spacing w:before="0" w:beforeAutospacing="0" w:after="0" w:afterAutospacing="0"/>
              <w:textAlignment w:val="baseline"/>
              <w:rPr>
                <w:rStyle w:val="normaltextrun"/>
                <w:lang w:val="fr-CH"/>
              </w:rPr>
            </w:pPr>
          </w:p>
          <w:p w14:paraId="50BE8FB6" w14:textId="66CF288E" w:rsidR="00876B5A" w:rsidRDefault="00876B5A" w:rsidP="00C5762D">
            <w:pPr>
              <w:pStyle w:val="paragraph"/>
              <w:spacing w:before="0" w:beforeAutospacing="0" w:after="0" w:afterAutospacing="0"/>
              <w:textAlignment w:val="baseline"/>
              <w:rPr>
                <w:rStyle w:val="eop"/>
                <w:rFonts w:ascii="Source Sans Pro" w:hAnsi="Source Sans Pro" w:cs="Arial"/>
                <w:sz w:val="20"/>
                <w:szCs w:val="20"/>
                <w:lang w:val="en-US"/>
              </w:rPr>
            </w:pPr>
            <w:r w:rsidRPr="00C5762D">
              <w:rPr>
                <w:rFonts w:ascii="Source Sans Pro" w:hAnsi="Source Sans Pro" w:cs="Arial"/>
                <w:sz w:val="20"/>
                <w:szCs w:val="20"/>
                <w:lang w:val="en-US"/>
              </w:rPr>
              <w:t>Physical (</w:t>
            </w:r>
            <w:proofErr w:type="gramStart"/>
            <w:r w:rsidRPr="00C5762D">
              <w:rPr>
                <w:rFonts w:ascii="Source Sans Pro" w:hAnsi="Source Sans Pro" w:cs="Arial"/>
                <w:sz w:val="20"/>
                <w:szCs w:val="20"/>
                <w:lang w:val="en-US"/>
              </w:rPr>
              <w:t>on-campus</w:t>
            </w:r>
            <w:proofErr w:type="gramEnd"/>
            <w:r w:rsidRPr="00C5762D">
              <w:rPr>
                <w:rFonts w:ascii="Source Sans Pro" w:hAnsi="Source Sans Pro" w:cs="Arial"/>
                <w:sz w:val="20"/>
                <w:szCs w:val="20"/>
                <w:lang w:val="en-US"/>
              </w:rPr>
              <w:t xml:space="preserve">) component: planned </w:t>
            </w:r>
            <w:r>
              <w:rPr>
                <w:rFonts w:ascii="Source Sans Pro" w:hAnsi="Source Sans Pro" w:cs="Arial"/>
                <w:sz w:val="20"/>
                <w:szCs w:val="20"/>
                <w:lang w:val="en-US"/>
              </w:rPr>
              <w:t>s</w:t>
            </w:r>
            <w:r w:rsidRPr="00876B5A">
              <w:rPr>
                <w:rFonts w:ascii="Source Sans Pro" w:hAnsi="Source Sans Pro" w:cs="Arial"/>
                <w:sz w:val="20"/>
                <w:szCs w:val="20"/>
                <w:lang w:val="en-US"/>
              </w:rPr>
              <w:t>tart and end days</w:t>
            </w:r>
            <w:r w:rsidRPr="00C5762D">
              <w:rPr>
                <w:lang w:val="en-US"/>
              </w:rPr>
              <w:br/>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39E6F3ED" w14:textId="77777777" w:rsidR="00876B5A" w:rsidRPr="00F16D8C" w:rsidRDefault="00876B5A" w:rsidP="00C5762D">
            <w:pPr>
              <w:pStyle w:val="paragraph"/>
              <w:spacing w:before="0" w:beforeAutospacing="0" w:after="0" w:afterAutospacing="0"/>
              <w:textAlignment w:val="baseline"/>
              <w:rPr>
                <w:rStyle w:val="normaltextrun"/>
                <w:lang w:val="fr-CH"/>
              </w:rPr>
            </w:pPr>
          </w:p>
          <w:p w14:paraId="698717D3" w14:textId="77777777" w:rsidR="006E2904" w:rsidRDefault="006E2904" w:rsidP="00876B5A">
            <w:pPr>
              <w:pStyle w:val="paragraph"/>
              <w:spacing w:before="0" w:beforeAutospacing="0" w:after="0" w:afterAutospacing="0"/>
              <w:textAlignment w:val="baseline"/>
              <w:rPr>
                <w:rFonts w:ascii="Source Sans Pro" w:hAnsi="Source Sans Pro" w:cs="Arial"/>
                <w:sz w:val="20"/>
                <w:szCs w:val="20"/>
                <w:lang w:val="en-US"/>
              </w:rPr>
            </w:pPr>
          </w:p>
          <w:p w14:paraId="4C01ABD6" w14:textId="35C534CB" w:rsidR="00876B5A" w:rsidRPr="00876B5A" w:rsidRDefault="006E2904" w:rsidP="00876B5A">
            <w:pPr>
              <w:pStyle w:val="paragraph"/>
              <w:spacing w:before="0" w:beforeAutospacing="0" w:after="0" w:afterAutospacing="0"/>
              <w:textAlignment w:val="baseline"/>
              <w:rPr>
                <w:rStyle w:val="normaltextrun"/>
                <w:rFonts w:ascii="Source Sans Pro" w:hAnsi="Source Sans Pro" w:cs="Arial"/>
                <w:sz w:val="20"/>
                <w:szCs w:val="20"/>
                <w:lang w:val="en-US"/>
              </w:rPr>
            </w:pPr>
            <w:r>
              <w:rPr>
                <w:rFonts w:ascii="Source Sans Pro" w:hAnsi="Source Sans Pro" w:cs="Arial"/>
                <w:sz w:val="20"/>
                <w:szCs w:val="20"/>
                <w:lang w:val="en-US"/>
              </w:rPr>
              <w:lastRenderedPageBreak/>
              <w:t>H</w:t>
            </w:r>
            <w:r w:rsidRPr="006E2904">
              <w:rPr>
                <w:rFonts w:ascii="Source Sans Pro" w:hAnsi="Source Sans Pro" w:cs="Arial"/>
                <w:sz w:val="20"/>
                <w:szCs w:val="20"/>
                <w:lang w:val="en-US"/>
              </w:rPr>
              <w:t xml:space="preserve">ow many students </w:t>
            </w:r>
            <w:proofErr w:type="gramStart"/>
            <w:r w:rsidRPr="006E2904">
              <w:rPr>
                <w:rFonts w:ascii="Source Sans Pro" w:hAnsi="Source Sans Pro" w:cs="Arial"/>
                <w:sz w:val="20"/>
                <w:szCs w:val="20"/>
                <w:lang w:val="en-US"/>
              </w:rPr>
              <w:t>of</w:t>
            </w:r>
            <w:proofErr w:type="gramEnd"/>
            <w:r w:rsidRPr="006E2904">
              <w:rPr>
                <w:rFonts w:ascii="Source Sans Pro" w:hAnsi="Source Sans Pro" w:cs="Arial"/>
                <w:sz w:val="20"/>
                <w:szCs w:val="20"/>
                <w:lang w:val="en-US"/>
              </w:rPr>
              <w:t xml:space="preserve"> partner universities will participate? </w:t>
            </w:r>
            <w:r w:rsidR="00876B5A">
              <w:rPr>
                <w:rFonts w:ascii="Source Sans Pro" w:hAnsi="Source Sans Pro" w:cs="Arial"/>
                <w:sz w:val="20"/>
                <w:szCs w:val="20"/>
                <w:lang w:val="en-US"/>
              </w:rPr>
              <w:br/>
            </w:r>
            <w:r w:rsidR="00876B5A">
              <w:rPr>
                <w:rFonts w:ascii="Source Sans Pro" w:hAnsi="Source Sans Pro" w:cs="Segoe UI"/>
                <w:i/>
                <w:iCs/>
                <w:sz w:val="16"/>
                <w:szCs w:val="16"/>
                <w:lang w:val="en-US"/>
              </w:rPr>
              <w:t>(A</w:t>
            </w:r>
            <w:r w:rsidR="00876B5A" w:rsidRPr="00876B5A">
              <w:rPr>
                <w:rFonts w:ascii="Source Sans Pro" w:hAnsi="Source Sans Pro" w:cs="Segoe UI"/>
                <w:i/>
                <w:iCs/>
                <w:sz w:val="16"/>
                <w:szCs w:val="16"/>
                <w:lang w:val="en-US"/>
              </w:rPr>
              <w:t>t least 10 mobile participants from partner universities are mandatory. UZH students and staff are not counting towards this minimum number.)</w:t>
            </w:r>
            <w:r w:rsidR="00876B5A" w:rsidRPr="00C5762D">
              <w:rPr>
                <w:lang w:val="en-US"/>
              </w:rPr>
              <w:br/>
            </w:r>
            <w:r w:rsidR="00876B5A" w:rsidRPr="00152102">
              <w:rPr>
                <w:rStyle w:val="normaltextrun"/>
                <w:rFonts w:ascii="Source Sans Pro" w:hAnsi="Source Sans Pro" w:cs="Arial"/>
                <w:color w:val="000000"/>
                <w:sz w:val="20"/>
                <w:szCs w:val="20"/>
                <w:shd w:val="clear" w:color="auto" w:fill="E1E3E6"/>
              </w:rPr>
              <w:t> </w:t>
            </w:r>
            <w:r w:rsidR="00876B5A" w:rsidRPr="00152102">
              <w:rPr>
                <w:rStyle w:val="normaltextrun"/>
                <w:rFonts w:ascii="Source Sans Pro" w:hAnsi="Source Sans Pro" w:cs="Arial"/>
                <w:color w:val="000000"/>
                <w:sz w:val="20"/>
                <w:szCs w:val="20"/>
                <w:shd w:val="clear" w:color="auto" w:fill="E1E3E6"/>
              </w:rPr>
              <w:t> </w:t>
            </w:r>
            <w:r w:rsidR="00876B5A" w:rsidRPr="00152102">
              <w:rPr>
                <w:rStyle w:val="normaltextrun"/>
                <w:rFonts w:ascii="Source Sans Pro" w:hAnsi="Source Sans Pro" w:cs="Arial"/>
                <w:color w:val="000000"/>
                <w:sz w:val="20"/>
                <w:szCs w:val="20"/>
                <w:shd w:val="clear" w:color="auto" w:fill="E1E3E6"/>
              </w:rPr>
              <w:t> </w:t>
            </w:r>
            <w:r w:rsidR="00876B5A" w:rsidRPr="00152102">
              <w:rPr>
                <w:rStyle w:val="normaltextrun"/>
                <w:rFonts w:ascii="Source Sans Pro" w:hAnsi="Source Sans Pro" w:cs="Arial"/>
                <w:color w:val="000000"/>
                <w:sz w:val="20"/>
                <w:szCs w:val="20"/>
                <w:shd w:val="clear" w:color="auto" w:fill="E1E3E6"/>
              </w:rPr>
              <w:t> </w:t>
            </w:r>
            <w:r w:rsidR="00876B5A" w:rsidRPr="00152102">
              <w:rPr>
                <w:rStyle w:val="normaltextrun"/>
                <w:rFonts w:ascii="Source Sans Pro" w:hAnsi="Source Sans Pro" w:cs="Arial"/>
                <w:color w:val="000000"/>
                <w:sz w:val="20"/>
                <w:szCs w:val="20"/>
                <w:shd w:val="clear" w:color="auto" w:fill="E1E3E6"/>
              </w:rPr>
              <w:t> </w:t>
            </w:r>
            <w:r w:rsidR="00876B5A" w:rsidRPr="00816099">
              <w:rPr>
                <w:rStyle w:val="eop"/>
                <w:rFonts w:ascii="Source Sans Pro" w:hAnsi="Source Sans Pro" w:cs="Arial"/>
                <w:sz w:val="20"/>
                <w:szCs w:val="20"/>
                <w:lang w:val="en-US"/>
              </w:rPr>
              <w:t> </w:t>
            </w:r>
          </w:p>
          <w:p w14:paraId="55698434" w14:textId="77777777" w:rsidR="00876B5A" w:rsidRDefault="00876B5A" w:rsidP="00C5762D">
            <w:pPr>
              <w:pStyle w:val="paragraph"/>
              <w:spacing w:before="0" w:beforeAutospacing="0" w:after="0" w:afterAutospacing="0"/>
              <w:textAlignment w:val="baseline"/>
              <w:rPr>
                <w:rStyle w:val="normaltextrun"/>
                <w:rFonts w:ascii="Source Sans Pro" w:hAnsi="Source Sans Pro" w:cs="Arial"/>
                <w:sz w:val="20"/>
                <w:szCs w:val="20"/>
                <w:lang w:val="en-US"/>
              </w:rPr>
            </w:pPr>
          </w:p>
          <w:p w14:paraId="5E38C881" w14:textId="06472913" w:rsidR="00876B5A" w:rsidRPr="00876B5A" w:rsidRDefault="00876B5A" w:rsidP="00C5762D">
            <w:pPr>
              <w:pStyle w:val="paragraph"/>
              <w:spacing w:before="0" w:beforeAutospacing="0" w:after="0" w:afterAutospacing="0"/>
              <w:textAlignment w:val="baseline"/>
              <w:rPr>
                <w:rStyle w:val="normaltextrun"/>
                <w:rFonts w:ascii="Source Sans Pro" w:hAnsi="Source Sans Pro" w:cs="Arial"/>
                <w:b/>
                <w:bCs/>
                <w:sz w:val="20"/>
                <w:szCs w:val="20"/>
                <w:lang w:val="en-US"/>
              </w:rPr>
            </w:pPr>
            <w:r w:rsidRPr="00876B5A">
              <w:rPr>
                <w:rFonts w:ascii="Source Sans Pro" w:hAnsi="Source Sans Pro" w:cs="Arial"/>
                <w:sz w:val="20"/>
                <w:szCs w:val="20"/>
                <w:lang w:val="en-US"/>
              </w:rPr>
              <w:t>Expected number of UZH students</w:t>
            </w:r>
            <w:r>
              <w:rPr>
                <w:rFonts w:ascii="Source Sans Pro" w:hAnsi="Source Sans Pro"/>
                <w:color w:val="121212"/>
                <w:shd w:val="clear" w:color="auto" w:fill="FFFFFF"/>
              </w:rPr>
              <w:br/>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bookmarkEnd w:id="3"/>
          <w:p w14:paraId="66D95EA8" w14:textId="77777777" w:rsidR="00010796" w:rsidRPr="00F62515" w:rsidRDefault="00010796" w:rsidP="00152102">
            <w:pPr>
              <w:pStyle w:val="paragraph"/>
              <w:spacing w:before="0" w:beforeAutospacing="0" w:after="0" w:afterAutospacing="0"/>
              <w:textAlignment w:val="baseline"/>
              <w:rPr>
                <w:rFonts w:cs="Segoe UI"/>
                <w:sz w:val="20"/>
                <w:szCs w:val="20"/>
                <w:lang w:val="en-US"/>
              </w:rPr>
            </w:pPr>
          </w:p>
          <w:p w14:paraId="4F29BA12" w14:textId="69993199" w:rsidR="00980C3F" w:rsidRPr="00876B5A" w:rsidRDefault="009F79AF" w:rsidP="009F79AF">
            <w:pPr>
              <w:pStyle w:val="paragraph"/>
              <w:spacing w:before="0" w:beforeAutospacing="0" w:after="0" w:afterAutospacing="0"/>
              <w:textAlignment w:val="baseline"/>
              <w:rPr>
                <w:rStyle w:val="normaltextrun"/>
                <w:rFonts w:ascii="Source Sans Pro" w:hAnsi="Source Sans Pro" w:cs="Arial"/>
                <w:b/>
                <w:bCs/>
                <w:sz w:val="20"/>
                <w:szCs w:val="20"/>
                <w:lang w:val="en-US"/>
              </w:rPr>
            </w:pPr>
            <w:r w:rsidRPr="009F79AF">
              <w:rPr>
                <w:rFonts w:ascii="Source Sans Pro" w:hAnsi="Source Sans Pro" w:cs="Arial"/>
                <w:sz w:val="20"/>
                <w:szCs w:val="20"/>
                <w:lang w:val="en-US"/>
              </w:rPr>
              <w:t>Timing of the virtual component</w:t>
            </w:r>
            <w:r w:rsidRPr="009F79AF">
              <w:rPr>
                <w:rFonts w:ascii="Source Sans Pro" w:hAnsi="Source Sans Pro" w:cs="Arial"/>
                <w:sz w:val="20"/>
                <w:szCs w:val="20"/>
                <w:lang w:val="en-US"/>
              </w:rPr>
              <w:br/>
            </w:r>
            <w:r w:rsidRPr="009F79AF">
              <w:rPr>
                <w:rFonts w:ascii="Source Sans Pro" w:hAnsi="Source Sans Pro" w:cs="Segoe UI"/>
                <w:sz w:val="18"/>
                <w:szCs w:val="18"/>
                <w:lang w:val="en-US"/>
              </w:rPr>
              <w:t>(</w:t>
            </w:r>
            <w:r w:rsidRPr="009F79AF">
              <w:rPr>
                <w:rFonts w:ascii="Source Sans Pro" w:hAnsi="Source Sans Pro" w:cs="Segoe UI"/>
                <w:i/>
                <w:iCs/>
                <w:sz w:val="16"/>
                <w:szCs w:val="16"/>
                <w:lang w:val="en-US"/>
              </w:rPr>
              <w:t>A BIP always consists of a virtual component and a presence phase. However, these elements can be freely combined.)</w:t>
            </w:r>
          </w:p>
          <w:tbl>
            <w:tblPr>
              <w:tblStyle w:val="TabelleohneRahmen"/>
              <w:tblW w:w="0" w:type="auto"/>
              <w:tblLook w:val="04A0" w:firstRow="1" w:lastRow="0" w:firstColumn="1" w:lastColumn="0" w:noHBand="0" w:noVBand="1"/>
            </w:tblPr>
            <w:tblGrid>
              <w:gridCol w:w="3057"/>
              <w:gridCol w:w="3057"/>
              <w:gridCol w:w="3057"/>
            </w:tblGrid>
            <w:tr w:rsidR="00980C3F" w14:paraId="799AFB3C" w14:textId="77777777" w:rsidTr="00D82BB2">
              <w:tc>
                <w:tcPr>
                  <w:tcW w:w="3058" w:type="dxa"/>
                </w:tcPr>
                <w:p w14:paraId="0ED435E9" w14:textId="05AF0CB1" w:rsidR="00980C3F" w:rsidRDefault="00980C3F" w:rsidP="00980C3F">
                  <w:pPr>
                    <w:pStyle w:val="paragraph"/>
                    <w:spacing w:before="0" w:beforeAutospacing="0" w:after="0" w:afterAutospacing="0"/>
                    <w:textAlignment w:val="baseline"/>
                    <w:rPr>
                      <w:rFonts w:ascii="Source Sans Pro" w:hAnsi="Source Sans Pro" w:cs="Segoe UI"/>
                      <w:sz w:val="18"/>
                      <w:szCs w:val="18"/>
                    </w:rPr>
                  </w:pPr>
                  <w:proofErr w:type="spellStart"/>
                  <w:r>
                    <w:rPr>
                      <w:rFonts w:ascii="Source Sans Pro" w:hAnsi="Source Sans Pro" w:cs="Segoe UI"/>
                      <w:sz w:val="18"/>
                      <w:szCs w:val="18"/>
                    </w:rPr>
                    <w:t>Before</w:t>
                  </w:r>
                  <w:proofErr w:type="spellEnd"/>
                  <w:r>
                    <w:rPr>
                      <w:rFonts w:ascii="Source Sans Pro" w:hAnsi="Source Sans Pro" w:cs="Segoe UI"/>
                      <w:sz w:val="18"/>
                      <w:szCs w:val="18"/>
                    </w:rPr>
                    <w:t xml:space="preserve"> </w:t>
                  </w:r>
                  <w:proofErr w:type="spellStart"/>
                  <w:r>
                    <w:rPr>
                      <w:rFonts w:ascii="Source Sans Pro" w:hAnsi="Source Sans Pro" w:cs="Segoe UI"/>
                      <w:sz w:val="18"/>
                      <w:szCs w:val="18"/>
                    </w:rPr>
                    <w:t>the</w:t>
                  </w:r>
                  <w:proofErr w:type="spellEnd"/>
                  <w:r>
                    <w:rPr>
                      <w:rFonts w:ascii="Source Sans Pro" w:hAnsi="Source Sans Pro" w:cs="Segoe UI"/>
                      <w:sz w:val="18"/>
                      <w:szCs w:val="18"/>
                    </w:rPr>
                    <w:t xml:space="preserve"> </w:t>
                  </w:r>
                  <w:proofErr w:type="spellStart"/>
                  <w:r>
                    <w:rPr>
                      <w:rFonts w:ascii="Source Sans Pro" w:hAnsi="Source Sans Pro" w:cs="Segoe UI"/>
                      <w:sz w:val="18"/>
                      <w:szCs w:val="18"/>
                    </w:rPr>
                    <w:t>physical</w:t>
                  </w:r>
                  <w:proofErr w:type="spellEnd"/>
                  <w:r>
                    <w:rPr>
                      <w:rFonts w:ascii="Source Sans Pro" w:hAnsi="Source Sans Pro" w:cs="Segoe UI"/>
                      <w:sz w:val="18"/>
                      <w:szCs w:val="18"/>
                    </w:rPr>
                    <w:t xml:space="preserve"> </w:t>
                  </w:r>
                  <w:proofErr w:type="spellStart"/>
                  <w:r>
                    <w:rPr>
                      <w:rFonts w:ascii="Source Sans Pro" w:hAnsi="Source Sans Pro" w:cs="Segoe UI"/>
                      <w:sz w:val="18"/>
                      <w:szCs w:val="18"/>
                    </w:rPr>
                    <w:t>component</w:t>
                  </w:r>
                  <w:proofErr w:type="spellEnd"/>
                  <w:r>
                    <w:rPr>
                      <w:rFonts w:ascii="Source Sans Pro" w:hAnsi="Source Sans Pro" w:cs="Segoe UI"/>
                      <w:sz w:val="18"/>
                      <w:szCs w:val="18"/>
                    </w:rPr>
                    <w:t xml:space="preserve">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tc>
              <w:tc>
                <w:tcPr>
                  <w:tcW w:w="3059" w:type="dxa"/>
                </w:tcPr>
                <w:p w14:paraId="7E24D84C" w14:textId="287DB10F" w:rsidR="00980C3F" w:rsidRDefault="00980C3F" w:rsidP="00980C3F">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 xml:space="preserve">After </w:t>
                  </w:r>
                  <w:proofErr w:type="spellStart"/>
                  <w:r>
                    <w:rPr>
                      <w:rFonts w:ascii="Source Sans Pro" w:hAnsi="Source Sans Pro" w:cs="Segoe UI"/>
                      <w:sz w:val="18"/>
                      <w:szCs w:val="18"/>
                    </w:rPr>
                    <w:t>the</w:t>
                  </w:r>
                  <w:proofErr w:type="spellEnd"/>
                  <w:r>
                    <w:rPr>
                      <w:rFonts w:ascii="Source Sans Pro" w:hAnsi="Source Sans Pro" w:cs="Segoe UI"/>
                      <w:sz w:val="18"/>
                      <w:szCs w:val="18"/>
                    </w:rPr>
                    <w:t xml:space="preserve"> </w:t>
                  </w:r>
                  <w:proofErr w:type="spellStart"/>
                  <w:r>
                    <w:rPr>
                      <w:rFonts w:ascii="Source Sans Pro" w:hAnsi="Source Sans Pro" w:cs="Segoe UI"/>
                      <w:sz w:val="18"/>
                      <w:szCs w:val="18"/>
                    </w:rPr>
                    <w:t>physical</w:t>
                  </w:r>
                  <w:proofErr w:type="spellEnd"/>
                  <w:r>
                    <w:rPr>
                      <w:rFonts w:ascii="Source Sans Pro" w:hAnsi="Source Sans Pro" w:cs="Segoe UI"/>
                      <w:sz w:val="18"/>
                      <w:szCs w:val="18"/>
                    </w:rPr>
                    <w:t xml:space="preserve"> </w:t>
                  </w:r>
                  <w:proofErr w:type="spellStart"/>
                  <w:r>
                    <w:rPr>
                      <w:rFonts w:ascii="Source Sans Pro" w:hAnsi="Source Sans Pro" w:cs="Segoe UI"/>
                      <w:sz w:val="18"/>
                      <w:szCs w:val="18"/>
                    </w:rPr>
                    <w:t>component</w:t>
                  </w:r>
                  <w:proofErr w:type="spellEnd"/>
                  <w:r>
                    <w:rPr>
                      <w:rFonts w:ascii="Source Sans Pro" w:hAnsi="Source Sans Pro" w:cs="Segoe UI"/>
                      <w:sz w:val="18"/>
                      <w:szCs w:val="18"/>
                    </w:rPr>
                    <w:t xml:space="preserve">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tc>
              <w:tc>
                <w:tcPr>
                  <w:tcW w:w="3059" w:type="dxa"/>
                </w:tcPr>
                <w:p w14:paraId="668AE5B3" w14:textId="521266FC" w:rsidR="00980C3F" w:rsidRDefault="00980C3F" w:rsidP="00980C3F">
                  <w:pPr>
                    <w:pStyle w:val="paragraph"/>
                    <w:spacing w:before="0" w:beforeAutospacing="0" w:after="0" w:afterAutospacing="0"/>
                    <w:textAlignment w:val="baseline"/>
                    <w:rPr>
                      <w:rFonts w:ascii="Source Sans Pro" w:hAnsi="Source Sans Pro" w:cs="Segoe UI"/>
                      <w:sz w:val="18"/>
                      <w:szCs w:val="18"/>
                    </w:rPr>
                  </w:pPr>
                  <w:proofErr w:type="spellStart"/>
                  <w:r>
                    <w:rPr>
                      <w:rFonts w:ascii="Source Sans Pro" w:hAnsi="Source Sans Pro" w:cs="Segoe UI"/>
                      <w:sz w:val="18"/>
                      <w:szCs w:val="18"/>
                    </w:rPr>
                    <w:t>Before</w:t>
                  </w:r>
                  <w:proofErr w:type="spellEnd"/>
                  <w:r>
                    <w:rPr>
                      <w:rFonts w:ascii="Source Sans Pro" w:hAnsi="Source Sans Pro" w:cs="Segoe UI"/>
                      <w:sz w:val="18"/>
                      <w:szCs w:val="18"/>
                    </w:rPr>
                    <w:t xml:space="preserve"> and </w:t>
                  </w:r>
                  <w:proofErr w:type="spellStart"/>
                  <w:r>
                    <w:rPr>
                      <w:rFonts w:ascii="Source Sans Pro" w:hAnsi="Source Sans Pro" w:cs="Segoe UI"/>
                      <w:sz w:val="18"/>
                      <w:szCs w:val="18"/>
                    </w:rPr>
                    <w:t>after</w:t>
                  </w:r>
                  <w:proofErr w:type="spellEnd"/>
                  <w:r>
                    <w:rPr>
                      <w:rFonts w:ascii="Source Sans Pro" w:hAnsi="Source Sans Pro" w:cs="Segoe UI"/>
                      <w:sz w:val="18"/>
                      <w:szCs w:val="18"/>
                    </w:rPr>
                    <w:t xml:space="preserve"> </w:t>
                  </w:r>
                  <w:proofErr w:type="spellStart"/>
                  <w:r>
                    <w:rPr>
                      <w:rFonts w:ascii="Source Sans Pro" w:hAnsi="Source Sans Pro" w:cs="Segoe UI"/>
                      <w:sz w:val="18"/>
                      <w:szCs w:val="18"/>
                    </w:rPr>
                    <w:t>the</w:t>
                  </w:r>
                  <w:proofErr w:type="spellEnd"/>
                  <w:r>
                    <w:rPr>
                      <w:rFonts w:ascii="Source Sans Pro" w:hAnsi="Source Sans Pro" w:cs="Segoe UI"/>
                      <w:sz w:val="18"/>
                      <w:szCs w:val="18"/>
                    </w:rPr>
                    <w:t xml:space="preserve"> </w:t>
                  </w:r>
                  <w:proofErr w:type="spellStart"/>
                  <w:r>
                    <w:rPr>
                      <w:rFonts w:ascii="Source Sans Pro" w:hAnsi="Source Sans Pro" w:cs="Segoe UI"/>
                      <w:sz w:val="18"/>
                      <w:szCs w:val="18"/>
                    </w:rPr>
                    <w:t>physical</w:t>
                  </w:r>
                  <w:proofErr w:type="spellEnd"/>
                  <w:r>
                    <w:rPr>
                      <w:rFonts w:ascii="Source Sans Pro" w:hAnsi="Source Sans Pro" w:cs="Segoe UI"/>
                      <w:sz w:val="18"/>
                      <w:szCs w:val="18"/>
                    </w:rPr>
                    <w:t xml:space="preserve"> </w:t>
                  </w:r>
                  <w:proofErr w:type="spellStart"/>
                  <w:r>
                    <w:rPr>
                      <w:rFonts w:ascii="Source Sans Pro" w:hAnsi="Source Sans Pro" w:cs="Segoe UI"/>
                      <w:sz w:val="18"/>
                      <w:szCs w:val="18"/>
                    </w:rPr>
                    <w:t>component</w:t>
                  </w:r>
                  <w:proofErr w:type="spellEnd"/>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tc>
            </w:tr>
          </w:tbl>
          <w:p w14:paraId="38E6542A" w14:textId="3B02C89D" w:rsidR="009F79AF" w:rsidRDefault="00980C3F" w:rsidP="009F79AF">
            <w:pPr>
              <w:pStyle w:val="paragraph"/>
              <w:spacing w:before="0" w:beforeAutospacing="0" w:after="0" w:afterAutospacing="0"/>
              <w:textAlignment w:val="baseline"/>
              <w:rPr>
                <w:rStyle w:val="eop"/>
                <w:rFonts w:ascii="Source Sans Pro" w:hAnsi="Source Sans Pro" w:cs="Arial"/>
                <w:sz w:val="20"/>
                <w:szCs w:val="20"/>
                <w:lang w:val="en-US"/>
              </w:rPr>
            </w:pPr>
            <w:r w:rsidRPr="00980C3F">
              <w:rPr>
                <w:rFonts w:ascii="Source Sans Pro" w:hAnsi="Source Sans Pro" w:cs="Arial"/>
                <w:sz w:val="20"/>
                <w:szCs w:val="20"/>
                <w:lang w:val="en-US"/>
              </w:rPr>
              <w:t>Number of ECTS</w:t>
            </w:r>
            <w:r>
              <w:rPr>
                <w:rFonts w:ascii="Source Sans Pro" w:hAnsi="Source Sans Pro" w:cs="Arial"/>
                <w:sz w:val="20"/>
                <w:szCs w:val="20"/>
                <w:lang w:val="en-US"/>
              </w:rPr>
              <w:br/>
            </w:r>
            <w:r>
              <w:rPr>
                <w:rFonts w:ascii="Source Sans Pro" w:hAnsi="Source Sans Pro" w:cs="Segoe UI"/>
                <w:i/>
                <w:iCs/>
                <w:sz w:val="16"/>
                <w:szCs w:val="16"/>
                <w:lang w:val="en-US"/>
              </w:rPr>
              <w:t>(</w:t>
            </w:r>
            <w:r w:rsidRPr="00980C3F">
              <w:rPr>
                <w:rFonts w:ascii="Source Sans Pro" w:hAnsi="Source Sans Pro" w:cs="Segoe UI"/>
                <w:i/>
                <w:iCs/>
                <w:sz w:val="16"/>
                <w:szCs w:val="16"/>
                <w:lang w:val="en-US"/>
              </w:rPr>
              <w:t>To be eligible for funding, at least 3 ECTS credits must be awarded for the course and credited to the student's degree.</w:t>
            </w:r>
            <w:r>
              <w:rPr>
                <w:rFonts w:ascii="Source Sans Pro" w:hAnsi="Source Sans Pro" w:cs="Segoe UI"/>
                <w:i/>
                <w:iCs/>
                <w:sz w:val="16"/>
                <w:szCs w:val="16"/>
                <w:lang w:val="en-US"/>
              </w:rPr>
              <w:t>)</w:t>
            </w:r>
            <w:r>
              <w:rPr>
                <w:rFonts w:ascii="Source Sans Pro" w:hAnsi="Source Sans Pro" w:cs="Segoe UI"/>
                <w:i/>
                <w:iCs/>
                <w:sz w:val="16"/>
                <w:szCs w:val="16"/>
                <w:lang w:val="en-US"/>
              </w:rPr>
              <w:br/>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68897860" w14:textId="77777777" w:rsidR="00980C3F" w:rsidRPr="00980C3F" w:rsidRDefault="00980C3F" w:rsidP="009F79AF">
            <w:pPr>
              <w:pStyle w:val="paragraph"/>
              <w:spacing w:before="0" w:beforeAutospacing="0" w:after="0" w:afterAutospacing="0"/>
              <w:textAlignment w:val="baseline"/>
              <w:rPr>
                <w:rFonts w:ascii="Source Sans Pro" w:hAnsi="Source Sans Pro" w:cs="Arial"/>
                <w:sz w:val="20"/>
                <w:szCs w:val="20"/>
                <w:lang w:val="en-US"/>
              </w:rPr>
            </w:pPr>
          </w:p>
          <w:p w14:paraId="420C3BF7" w14:textId="280C2303" w:rsidR="00152102" w:rsidRPr="00816099" w:rsidRDefault="00BD6015" w:rsidP="00152102">
            <w:pPr>
              <w:pStyle w:val="paragraph"/>
              <w:spacing w:before="240" w:beforeAutospacing="0" w:after="0" w:afterAutospacing="0"/>
              <w:textAlignment w:val="baseline"/>
              <w:rPr>
                <w:rFonts w:ascii="Source Sans Pro" w:hAnsi="Source Sans Pro" w:cs="Segoe UI"/>
                <w:sz w:val="18"/>
                <w:szCs w:val="18"/>
                <w:lang w:val="en-US"/>
              </w:rPr>
            </w:pPr>
            <w:bookmarkStart w:id="4" w:name="_Hlk174975285"/>
            <w:r w:rsidRPr="00BD6015">
              <w:rPr>
                <w:rStyle w:val="normaltextrun"/>
                <w:rFonts w:ascii="Source Sans Pro" w:hAnsi="Source Sans Pro" w:cs="Arial"/>
                <w:sz w:val="20"/>
                <w:szCs w:val="20"/>
                <w:lang w:val="en-GB"/>
              </w:rPr>
              <w:t xml:space="preserve">What study programme(s) will benefit from the proposed course? </w:t>
            </w:r>
          </w:p>
          <w:bookmarkEnd w:id="4"/>
          <w:p w14:paraId="6B93406C" w14:textId="37068612" w:rsidR="00220116" w:rsidRPr="00816099" w:rsidRDefault="00152102" w:rsidP="00AE2675">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703E1104" w14:textId="77777777" w:rsidR="00980C3F" w:rsidRPr="00816099" w:rsidRDefault="00980C3F" w:rsidP="00980C3F">
            <w:pPr>
              <w:pStyle w:val="paragraph"/>
              <w:spacing w:before="240" w:beforeAutospacing="0" w:after="0" w:afterAutospacing="0"/>
              <w:textAlignment w:val="baseline"/>
              <w:rPr>
                <w:rFonts w:ascii="Source Sans Pro" w:hAnsi="Source Sans Pro" w:cs="Segoe UI"/>
                <w:sz w:val="18"/>
                <w:szCs w:val="18"/>
                <w:lang w:val="en-US"/>
              </w:rPr>
            </w:pPr>
            <w:bookmarkStart w:id="5" w:name="_Hlk174975314"/>
            <w:r w:rsidRPr="00816099">
              <w:rPr>
                <w:rStyle w:val="normaltextrun"/>
                <w:rFonts w:ascii="Source Sans Pro" w:hAnsi="Source Sans Pro" w:cs="Arial"/>
                <w:sz w:val="20"/>
                <w:szCs w:val="20"/>
                <w:lang w:val="en-US"/>
              </w:rPr>
              <w:t>Target group:</w:t>
            </w:r>
            <w:r w:rsidRPr="00816099">
              <w:rPr>
                <w:rStyle w:val="eop"/>
                <w:rFonts w:ascii="Source Sans Pro" w:hAnsi="Source Sans Pro" w:cs="Arial"/>
                <w:sz w:val="20"/>
                <w:szCs w:val="20"/>
                <w:lang w:val="en-US"/>
              </w:rPr>
              <w:t xml:space="preserve">  </w:t>
            </w:r>
            <w:r>
              <w:rPr>
                <w:rStyle w:val="normaltextrun"/>
                <w:rFonts w:ascii="Source Sans Pro" w:hAnsi="Source Sans Pro" w:cs="Arial"/>
                <w:sz w:val="20"/>
                <w:szCs w:val="20"/>
                <w:lang w:val="en-US"/>
              </w:rPr>
              <w:br/>
            </w:r>
            <w:r w:rsidRPr="00010796">
              <w:rPr>
                <w:rStyle w:val="normaltextrun"/>
                <w:rFonts w:ascii="Source Sans Pro" w:hAnsi="Source Sans Pro" w:cs="Arial"/>
                <w:i/>
                <w:iCs/>
                <w:sz w:val="16"/>
                <w:szCs w:val="16"/>
                <w:lang w:val="en-GB"/>
              </w:rPr>
              <w:t>(Courses</w:t>
            </w:r>
            <w:r w:rsidRPr="00DD706C">
              <w:rPr>
                <w:rStyle w:val="normaltextrun"/>
                <w:rFonts w:ascii="Source Sans Pro" w:hAnsi="Source Sans Pro" w:cs="Arial"/>
                <w:i/>
                <w:iCs/>
                <w:sz w:val="16"/>
                <w:szCs w:val="16"/>
                <w:lang w:val="en-GB"/>
              </w:rPr>
              <w:t xml:space="preserve"> aimed at doctoral students exclusively are not eligible for funding.</w:t>
            </w:r>
            <w:r w:rsidRPr="00C41868">
              <w:rPr>
                <w:rStyle w:val="normaltextrun"/>
                <w:rFonts w:ascii="Source Sans Pro" w:hAnsi="Source Sans Pro" w:cs="Arial"/>
                <w:i/>
                <w:iCs/>
                <w:sz w:val="16"/>
                <w:szCs w:val="16"/>
                <w:lang w:val="en-GB"/>
              </w:rPr>
              <w:t>)</w:t>
            </w:r>
          </w:p>
          <w:tbl>
            <w:tblPr>
              <w:tblStyle w:val="TabelleohneRahmen"/>
              <w:tblW w:w="0" w:type="auto"/>
              <w:tblLook w:val="04A0" w:firstRow="1" w:lastRow="0" w:firstColumn="1" w:lastColumn="0" w:noHBand="0" w:noVBand="1"/>
            </w:tblPr>
            <w:tblGrid>
              <w:gridCol w:w="3057"/>
              <w:gridCol w:w="3057"/>
              <w:gridCol w:w="3057"/>
            </w:tblGrid>
            <w:tr w:rsidR="00980C3F" w:rsidRPr="0061678C" w14:paraId="51CC3EDA" w14:textId="77777777" w:rsidTr="00D82BB2">
              <w:tc>
                <w:tcPr>
                  <w:tcW w:w="3058" w:type="dxa"/>
                </w:tcPr>
                <w:p w14:paraId="181FB5A6" w14:textId="77777777" w:rsidR="00980C3F" w:rsidRPr="00816099" w:rsidRDefault="00980C3F" w:rsidP="00980C3F">
                  <w:pPr>
                    <w:pStyle w:val="paragraph"/>
                    <w:spacing w:before="0" w:beforeAutospacing="0" w:after="0" w:afterAutospacing="0"/>
                    <w:textAlignment w:val="baseline"/>
                    <w:rPr>
                      <w:rFonts w:ascii="Source Sans Pro" w:hAnsi="Source Sans Pro" w:cs="Segoe UI"/>
                      <w:sz w:val="18"/>
                      <w:szCs w:val="18"/>
                      <w:lang w:val="en-US"/>
                    </w:rPr>
                  </w:pPr>
                  <w:r w:rsidRPr="00816099">
                    <w:rPr>
                      <w:rFonts w:ascii="Source Sans Pro" w:hAnsi="Source Sans Pro" w:cs="Segoe UI"/>
                      <w:sz w:val="18"/>
                      <w:szCs w:val="18"/>
                      <w:lang w:val="en-US"/>
                    </w:rPr>
                    <w:t xml:space="preserve">Bachelor </w:t>
                  </w:r>
                  <w:r>
                    <w:fldChar w:fldCharType="begin">
                      <w:ffData>
                        <w:name w:val="Kontrollkästchen1"/>
                        <w:enabled/>
                        <w:calcOnExit w:val="0"/>
                        <w:checkBox>
                          <w:sizeAuto/>
                          <w:default w:val="0"/>
                        </w:checkBox>
                      </w:ffData>
                    </w:fldChar>
                  </w:r>
                  <w:r w:rsidRPr="00816099">
                    <w:rPr>
                      <w:lang w:val="en-US"/>
                    </w:rPr>
                    <w:instrText xml:space="preserve"> FORMCHECKBOX </w:instrText>
                  </w:r>
                  <w:r>
                    <w:fldChar w:fldCharType="separate"/>
                  </w:r>
                  <w:r>
                    <w:fldChar w:fldCharType="end"/>
                  </w:r>
                </w:p>
              </w:tc>
              <w:tc>
                <w:tcPr>
                  <w:tcW w:w="3059" w:type="dxa"/>
                </w:tcPr>
                <w:p w14:paraId="13886A10" w14:textId="77777777" w:rsidR="00980C3F" w:rsidRPr="00816099" w:rsidRDefault="00980C3F" w:rsidP="00980C3F">
                  <w:pPr>
                    <w:pStyle w:val="paragraph"/>
                    <w:spacing w:before="0" w:beforeAutospacing="0" w:after="0" w:afterAutospacing="0"/>
                    <w:textAlignment w:val="baseline"/>
                    <w:rPr>
                      <w:rFonts w:ascii="Source Sans Pro" w:hAnsi="Source Sans Pro" w:cs="Segoe UI"/>
                      <w:sz w:val="18"/>
                      <w:szCs w:val="18"/>
                      <w:lang w:val="en-US"/>
                    </w:rPr>
                  </w:pPr>
                  <w:r w:rsidRPr="00816099">
                    <w:rPr>
                      <w:rFonts w:ascii="Source Sans Pro" w:hAnsi="Source Sans Pro" w:cs="Segoe UI"/>
                      <w:sz w:val="18"/>
                      <w:szCs w:val="18"/>
                      <w:lang w:val="en-US"/>
                    </w:rPr>
                    <w:t xml:space="preserve">Master </w:t>
                  </w:r>
                  <w:r>
                    <w:fldChar w:fldCharType="begin">
                      <w:ffData>
                        <w:name w:val="Kontrollkästchen1"/>
                        <w:enabled/>
                        <w:calcOnExit w:val="0"/>
                        <w:checkBox>
                          <w:sizeAuto/>
                          <w:default w:val="0"/>
                        </w:checkBox>
                      </w:ffData>
                    </w:fldChar>
                  </w:r>
                  <w:r w:rsidRPr="00816099">
                    <w:rPr>
                      <w:lang w:val="en-US"/>
                    </w:rPr>
                    <w:instrText xml:space="preserve"> FORMCHECKBOX </w:instrText>
                  </w:r>
                  <w:r>
                    <w:fldChar w:fldCharType="separate"/>
                  </w:r>
                  <w:r>
                    <w:fldChar w:fldCharType="end"/>
                  </w:r>
                </w:p>
              </w:tc>
              <w:tc>
                <w:tcPr>
                  <w:tcW w:w="3059" w:type="dxa"/>
                </w:tcPr>
                <w:p w14:paraId="7359A999" w14:textId="77777777" w:rsidR="00980C3F" w:rsidRPr="00816099" w:rsidRDefault="00980C3F" w:rsidP="00980C3F">
                  <w:pPr>
                    <w:pStyle w:val="paragraph"/>
                    <w:spacing w:before="0" w:beforeAutospacing="0" w:after="0" w:afterAutospacing="0"/>
                    <w:textAlignment w:val="baseline"/>
                    <w:rPr>
                      <w:rFonts w:ascii="Source Sans Pro" w:hAnsi="Source Sans Pro" w:cs="Segoe UI"/>
                      <w:sz w:val="18"/>
                      <w:szCs w:val="18"/>
                      <w:lang w:val="en-US"/>
                    </w:rPr>
                  </w:pPr>
                  <w:r w:rsidRPr="00816099">
                    <w:rPr>
                      <w:rFonts w:ascii="Source Sans Pro" w:hAnsi="Source Sans Pro" w:cs="Segoe UI"/>
                      <w:sz w:val="18"/>
                      <w:szCs w:val="18"/>
                      <w:lang w:val="en-US"/>
                    </w:rPr>
                    <w:t xml:space="preserve">PhD </w:t>
                  </w:r>
                  <w:r>
                    <w:fldChar w:fldCharType="begin">
                      <w:ffData>
                        <w:name w:val="Kontrollkästchen1"/>
                        <w:enabled/>
                        <w:calcOnExit w:val="0"/>
                        <w:checkBox>
                          <w:sizeAuto/>
                          <w:default w:val="0"/>
                        </w:checkBox>
                      </w:ffData>
                    </w:fldChar>
                  </w:r>
                  <w:r w:rsidRPr="00816099">
                    <w:rPr>
                      <w:lang w:val="en-US"/>
                    </w:rPr>
                    <w:instrText xml:space="preserve"> FORMCHECKBOX </w:instrText>
                  </w:r>
                  <w:r>
                    <w:fldChar w:fldCharType="separate"/>
                  </w:r>
                  <w:r>
                    <w:fldChar w:fldCharType="end"/>
                  </w:r>
                </w:p>
              </w:tc>
            </w:tr>
          </w:tbl>
          <w:p w14:paraId="4A685806" w14:textId="5C57AE95" w:rsidR="00152102" w:rsidRPr="00BD6015" w:rsidRDefault="00152102" w:rsidP="00152102">
            <w:pPr>
              <w:pStyle w:val="paragraph"/>
              <w:spacing w:before="240" w:beforeAutospacing="0" w:after="0" w:afterAutospacing="0"/>
              <w:textAlignment w:val="baseline"/>
              <w:rPr>
                <w:rFonts w:ascii="Source Sans Pro" w:hAnsi="Source Sans Pro" w:cs="Segoe UI"/>
                <w:sz w:val="18"/>
                <w:szCs w:val="18"/>
                <w:lang w:val="en-GB"/>
              </w:rPr>
            </w:pPr>
            <w:r w:rsidRPr="00BD6015">
              <w:rPr>
                <w:rStyle w:val="normaltextrun"/>
                <w:rFonts w:ascii="Source Sans Pro" w:hAnsi="Source Sans Pro" w:cs="Arial"/>
                <w:sz w:val="20"/>
                <w:szCs w:val="20"/>
                <w:lang w:val="en-GB"/>
              </w:rPr>
              <w:t>Abstract in</w:t>
            </w:r>
            <w:r w:rsidR="00BD6015" w:rsidRPr="00BD6015">
              <w:rPr>
                <w:rStyle w:val="normaltextrun"/>
                <w:rFonts w:ascii="Source Sans Pro" w:hAnsi="Source Sans Pro" w:cs="Arial"/>
                <w:sz w:val="20"/>
                <w:szCs w:val="20"/>
                <w:lang w:val="en-GB"/>
              </w:rPr>
              <w:t>c</w:t>
            </w:r>
            <w:r w:rsidRPr="00BD6015">
              <w:rPr>
                <w:rStyle w:val="normaltextrun"/>
                <w:rFonts w:ascii="Source Sans Pro" w:hAnsi="Source Sans Pro" w:cs="Arial"/>
                <w:sz w:val="20"/>
                <w:szCs w:val="20"/>
                <w:lang w:val="en-GB"/>
              </w:rPr>
              <w:t xml:space="preserve">l. </w:t>
            </w:r>
            <w:r w:rsidR="00BD6015" w:rsidRPr="00BD6015">
              <w:rPr>
                <w:rStyle w:val="normaltextrun"/>
                <w:rFonts w:ascii="Source Sans Pro" w:hAnsi="Source Sans Pro" w:cs="Arial"/>
                <w:sz w:val="20"/>
                <w:szCs w:val="20"/>
                <w:lang w:val="en-GB"/>
              </w:rPr>
              <w:t>didactic concept</w:t>
            </w:r>
            <w:r w:rsidRPr="00BD6015">
              <w:rPr>
                <w:rStyle w:val="normaltextrun"/>
                <w:rFonts w:ascii="Source Sans Pro" w:hAnsi="Source Sans Pro" w:cs="Arial"/>
                <w:sz w:val="20"/>
                <w:szCs w:val="20"/>
                <w:lang w:val="en-GB"/>
              </w:rPr>
              <w:t xml:space="preserve"> (max. 150 </w:t>
            </w:r>
            <w:r w:rsidR="00BD6015">
              <w:rPr>
                <w:rStyle w:val="normaltextrun"/>
                <w:rFonts w:ascii="Source Sans Pro" w:hAnsi="Source Sans Pro" w:cs="Arial"/>
                <w:sz w:val="20"/>
                <w:szCs w:val="20"/>
                <w:lang w:val="en-GB"/>
              </w:rPr>
              <w:t>words</w:t>
            </w:r>
            <w:r w:rsidRPr="00BD6015">
              <w:rPr>
                <w:rStyle w:val="normaltextrun"/>
                <w:rFonts w:ascii="Source Sans Pro" w:hAnsi="Source Sans Pro" w:cs="Arial"/>
                <w:sz w:val="20"/>
                <w:szCs w:val="20"/>
                <w:lang w:val="en-GB"/>
              </w:rPr>
              <w:t>):</w:t>
            </w:r>
            <w:bookmarkEnd w:id="5"/>
            <w:r w:rsidRPr="00BD6015">
              <w:rPr>
                <w:rStyle w:val="scxw124439623"/>
                <w:rFonts w:ascii="Source Sans Pro" w:hAnsi="Source Sans Pro" w:cs="Arial"/>
                <w:sz w:val="20"/>
                <w:szCs w:val="20"/>
                <w:lang w:val="en-GB"/>
              </w:rPr>
              <w:t> </w:t>
            </w:r>
          </w:p>
          <w:p w14:paraId="7EE542A5" w14:textId="0B6F3351" w:rsidR="00AE2675" w:rsidRPr="00010796" w:rsidRDefault="00152102" w:rsidP="00010796">
            <w:pPr>
              <w:pStyle w:val="paragraph"/>
              <w:spacing w:before="0" w:beforeAutospacing="0" w:after="0" w:afterAutospacing="0"/>
              <w:textAlignment w:val="baseline"/>
              <w:rPr>
                <w:rStyle w:val="normaltextrun"/>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750AFE6F" w14:textId="76412377" w:rsidR="00152102" w:rsidRPr="00BD6015" w:rsidRDefault="00BD6015" w:rsidP="00152102">
            <w:pPr>
              <w:pStyle w:val="paragraph"/>
              <w:spacing w:before="240" w:beforeAutospacing="0" w:after="0" w:afterAutospacing="0"/>
              <w:textAlignment w:val="baseline"/>
              <w:rPr>
                <w:rFonts w:ascii="Source Sans Pro" w:hAnsi="Source Sans Pro" w:cs="Segoe UI"/>
                <w:sz w:val="18"/>
                <w:szCs w:val="18"/>
                <w:lang w:val="en-GB"/>
              </w:rPr>
            </w:pPr>
            <w:bookmarkStart w:id="6" w:name="_Hlk174975427"/>
            <w:r w:rsidRPr="00BD6015">
              <w:rPr>
                <w:rStyle w:val="normaltextrun"/>
                <w:rFonts w:ascii="Source Sans Pro" w:hAnsi="Source Sans Pro" w:cs="Arial"/>
                <w:sz w:val="20"/>
                <w:szCs w:val="20"/>
                <w:lang w:val="en-GB"/>
              </w:rPr>
              <w:t>Added value for students</w:t>
            </w:r>
            <w:r w:rsidR="00152102" w:rsidRPr="00BD6015">
              <w:rPr>
                <w:rStyle w:val="normaltextrun"/>
                <w:rFonts w:ascii="Source Sans Pro" w:hAnsi="Source Sans Pro" w:cs="Arial"/>
                <w:sz w:val="20"/>
                <w:szCs w:val="20"/>
                <w:lang w:val="en-GB"/>
              </w:rPr>
              <w:t xml:space="preserve"> (max. 150 </w:t>
            </w:r>
            <w:r w:rsidRPr="00BD6015">
              <w:rPr>
                <w:rStyle w:val="normaltextrun"/>
                <w:rFonts w:ascii="Source Sans Pro" w:hAnsi="Source Sans Pro" w:cs="Arial"/>
                <w:sz w:val="20"/>
                <w:szCs w:val="20"/>
                <w:lang w:val="en-GB"/>
              </w:rPr>
              <w:t>words</w:t>
            </w:r>
            <w:r w:rsidR="00152102" w:rsidRPr="00BD6015">
              <w:rPr>
                <w:rStyle w:val="normaltextrun"/>
                <w:rFonts w:ascii="Source Sans Pro" w:hAnsi="Source Sans Pro" w:cs="Arial"/>
                <w:sz w:val="20"/>
                <w:szCs w:val="20"/>
                <w:lang w:val="en-GB"/>
              </w:rPr>
              <w:t>):</w:t>
            </w:r>
            <w:r w:rsidR="00152102" w:rsidRPr="00BD6015">
              <w:rPr>
                <w:rStyle w:val="eop"/>
                <w:rFonts w:ascii="Source Sans Pro" w:hAnsi="Source Sans Pro" w:cs="Arial"/>
                <w:sz w:val="20"/>
                <w:szCs w:val="20"/>
                <w:lang w:val="en-GB"/>
              </w:rPr>
              <w:t> </w:t>
            </w:r>
          </w:p>
          <w:p w14:paraId="41CFEB73" w14:textId="148FA780" w:rsidR="00152102" w:rsidRPr="00BD6015" w:rsidRDefault="00220116" w:rsidP="00152102">
            <w:pPr>
              <w:pStyle w:val="paragraph"/>
              <w:spacing w:before="0" w:beforeAutospacing="0" w:after="0" w:afterAutospacing="0"/>
              <w:textAlignment w:val="baseline"/>
              <w:rPr>
                <w:rFonts w:ascii="Source Sans Pro" w:hAnsi="Source Sans Pro" w:cs="Segoe UI"/>
                <w:sz w:val="18"/>
                <w:szCs w:val="18"/>
                <w:lang w:val="en-GB"/>
              </w:rPr>
            </w:pPr>
            <w:r w:rsidRPr="00BD6015">
              <w:rPr>
                <w:rStyle w:val="normaltextrun"/>
                <w:rFonts w:ascii="Arial" w:hAnsi="Arial" w:cs="Arial"/>
                <w:i/>
                <w:iCs/>
                <w:sz w:val="16"/>
                <w:szCs w:val="16"/>
                <w:lang w:val="en-GB"/>
              </w:rPr>
              <w:t>(</w:t>
            </w:r>
            <w:r w:rsidRPr="00BD6015">
              <w:rPr>
                <w:rStyle w:val="normaltextrun"/>
                <w:rFonts w:ascii="Source Sans Pro" w:hAnsi="Source Sans Pro" w:cs="Arial"/>
                <w:i/>
                <w:iCs/>
                <w:sz w:val="16"/>
                <w:szCs w:val="16"/>
                <w:lang w:val="en-GB"/>
              </w:rPr>
              <w:t>I</w:t>
            </w:r>
            <w:r w:rsidR="00BD6015" w:rsidRPr="00BD6015">
              <w:rPr>
                <w:rStyle w:val="normaltextrun"/>
                <w:rFonts w:ascii="Source Sans Pro" w:hAnsi="Source Sans Pro" w:cs="Arial"/>
                <w:i/>
                <w:iCs/>
                <w:sz w:val="16"/>
                <w:szCs w:val="16"/>
                <w:lang w:val="en-GB"/>
              </w:rPr>
              <w:t xml:space="preserve">s the planned collaboration attractive for students and if so, why? </w:t>
            </w:r>
            <w:r w:rsidR="00BD6015">
              <w:rPr>
                <w:rStyle w:val="normaltextrun"/>
                <w:rFonts w:ascii="Source Sans Pro" w:hAnsi="Source Sans Pro" w:cs="Arial"/>
                <w:i/>
                <w:iCs/>
                <w:sz w:val="16"/>
                <w:szCs w:val="16"/>
                <w:lang w:val="en-GB"/>
              </w:rPr>
              <w:t>How many students are estimated to benefit from the collaboration annually?)</w:t>
            </w:r>
          </w:p>
          <w:bookmarkEnd w:id="6"/>
          <w:p w14:paraId="6D36AB58" w14:textId="3DBFAF66" w:rsidR="00152102" w:rsidRPr="00B772B2" w:rsidRDefault="00152102" w:rsidP="00152102">
            <w:pPr>
              <w:pStyle w:val="paragraph"/>
              <w:spacing w:before="0" w:beforeAutospacing="0" w:after="0" w:afterAutospacing="0"/>
              <w:textAlignment w:val="baseline"/>
              <w:rPr>
                <w:rFonts w:ascii="Source Sans Pro" w:hAnsi="Source Sans Pro" w:cs="Segoe UI"/>
                <w:sz w:val="18"/>
                <w:szCs w:val="18"/>
                <w:lang w:val="en-GB"/>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B772B2">
              <w:rPr>
                <w:rStyle w:val="eop"/>
                <w:rFonts w:ascii="Source Sans Pro" w:hAnsi="Source Sans Pro" w:cs="Arial"/>
                <w:sz w:val="20"/>
                <w:szCs w:val="20"/>
                <w:lang w:val="en-GB"/>
              </w:rPr>
              <w:t> </w:t>
            </w:r>
          </w:p>
          <w:p w14:paraId="655849ED" w14:textId="236A6DA9" w:rsidR="00152102" w:rsidRPr="00816099" w:rsidRDefault="00B772B2" w:rsidP="00B772B2">
            <w:pPr>
              <w:spacing w:before="240"/>
              <w:rPr>
                <w:lang w:val="en-US"/>
              </w:rPr>
            </w:pPr>
            <w:bookmarkStart w:id="7" w:name="_Hlk174975439"/>
            <w:r w:rsidRPr="00BC106D">
              <w:rPr>
                <w:lang w:val="en-US"/>
              </w:rPr>
              <w:t xml:space="preserve">What </w:t>
            </w:r>
            <w:r>
              <w:rPr>
                <w:lang w:val="en-US"/>
              </w:rPr>
              <w:t xml:space="preserve">professional </w:t>
            </w:r>
            <w:r w:rsidRPr="00BC106D">
              <w:rPr>
                <w:lang w:val="en-US"/>
              </w:rPr>
              <w:t xml:space="preserve">added value does the </w:t>
            </w:r>
            <w:r>
              <w:rPr>
                <w:lang w:val="en-US"/>
              </w:rPr>
              <w:t>course</w:t>
            </w:r>
            <w:r w:rsidRPr="00BC106D">
              <w:rPr>
                <w:lang w:val="en-US"/>
              </w:rPr>
              <w:t xml:space="preserve"> </w:t>
            </w:r>
            <w:r>
              <w:rPr>
                <w:lang w:val="en-US"/>
              </w:rPr>
              <w:t>generate</w:t>
            </w:r>
            <w:r w:rsidRPr="00BC106D">
              <w:rPr>
                <w:lang w:val="en-US"/>
              </w:rPr>
              <w:t xml:space="preserve"> for </w:t>
            </w:r>
            <w:r>
              <w:rPr>
                <w:lang w:val="en-US"/>
              </w:rPr>
              <w:t xml:space="preserve">the faculties, study programs and </w:t>
            </w:r>
            <w:r w:rsidRPr="00BC106D">
              <w:rPr>
                <w:lang w:val="en-US"/>
              </w:rPr>
              <w:t>possibly UZH as an institution?</w:t>
            </w:r>
            <w:r>
              <w:rPr>
                <w:lang w:val="en-US"/>
              </w:rPr>
              <w:t xml:space="preserve"> </w:t>
            </w:r>
          </w:p>
          <w:bookmarkEnd w:id="7"/>
          <w:p w14:paraId="61341DF1" w14:textId="56163764"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245C3BA4" w14:textId="6DC4D3A5" w:rsidR="00152102" w:rsidRPr="00816099" w:rsidRDefault="00B772B2" w:rsidP="00152102">
            <w:pPr>
              <w:pStyle w:val="paragraph"/>
              <w:spacing w:before="240" w:beforeAutospacing="0" w:after="0" w:afterAutospacing="0"/>
              <w:textAlignment w:val="baseline"/>
              <w:rPr>
                <w:rFonts w:ascii="Source Sans Pro" w:hAnsi="Source Sans Pro" w:cs="Segoe UI"/>
                <w:sz w:val="18"/>
                <w:szCs w:val="18"/>
                <w:lang w:val="en-US"/>
              </w:rPr>
            </w:pPr>
            <w:bookmarkStart w:id="8" w:name="_Hlk174975576"/>
            <w:r w:rsidRPr="00B772B2">
              <w:rPr>
                <w:rStyle w:val="scxw124439623"/>
                <w:rFonts w:ascii="Source Sans Pro" w:hAnsi="Source Sans Pro" w:cs="Arial"/>
                <w:sz w:val="20"/>
                <w:szCs w:val="20"/>
                <w:lang w:val="en-GB"/>
              </w:rPr>
              <w:t>Teaching materials</w:t>
            </w:r>
            <w:r w:rsidR="00FB7F93">
              <w:rPr>
                <w:rStyle w:val="scxw124439623"/>
                <w:rFonts w:ascii="Source Sans Pro" w:hAnsi="Source Sans Pro" w:cs="Arial"/>
                <w:sz w:val="20"/>
                <w:szCs w:val="20"/>
                <w:lang w:val="en-GB"/>
              </w:rPr>
              <w:t>:</w:t>
            </w:r>
            <w:r w:rsidR="00152102" w:rsidRPr="00B772B2">
              <w:rPr>
                <w:rFonts w:ascii="Source Sans Pro" w:hAnsi="Source Sans Pro" w:cs="Arial"/>
                <w:sz w:val="20"/>
                <w:szCs w:val="20"/>
                <w:lang w:val="en-GB"/>
              </w:rPr>
              <w:br/>
            </w:r>
            <w:r w:rsidR="00152102" w:rsidRPr="00B772B2">
              <w:rPr>
                <w:rStyle w:val="normaltextrun"/>
                <w:rFonts w:ascii="Source Sans Pro" w:hAnsi="Source Sans Pro" w:cs="Arial"/>
                <w:i/>
                <w:iCs/>
                <w:sz w:val="16"/>
                <w:szCs w:val="16"/>
                <w:lang w:val="en-GB"/>
              </w:rPr>
              <w:t>(</w:t>
            </w:r>
            <w:r w:rsidRPr="00B772B2">
              <w:rPr>
                <w:rStyle w:val="normaltextrun"/>
                <w:rFonts w:ascii="Source Sans Pro" w:hAnsi="Source Sans Pro" w:cs="Arial"/>
                <w:i/>
                <w:iCs/>
                <w:sz w:val="16"/>
                <w:szCs w:val="16"/>
                <w:lang w:val="en-GB"/>
              </w:rPr>
              <w:t xml:space="preserve">Will teaching materials be created and employed as part of the project? </w:t>
            </w:r>
            <w:r w:rsidRPr="00816099">
              <w:rPr>
                <w:rStyle w:val="normaltextrun"/>
                <w:rFonts w:ascii="Source Sans Pro" w:hAnsi="Source Sans Pro" w:cs="Arial"/>
                <w:i/>
                <w:iCs/>
                <w:sz w:val="16"/>
                <w:szCs w:val="16"/>
                <w:lang w:val="en-US"/>
              </w:rPr>
              <w:t>If yes which ones?)</w:t>
            </w:r>
          </w:p>
          <w:bookmarkEnd w:id="8"/>
          <w:p w14:paraId="0168B78E" w14:textId="77777777"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bookmarkStart w:id="9" w:name="_Hlk174975586"/>
          <w:p w14:paraId="776619AD" w14:textId="29CC1518" w:rsidR="00152102" w:rsidRPr="00B772B2" w:rsidRDefault="0061678C" w:rsidP="00220116">
            <w:pPr>
              <w:pStyle w:val="berschrift2"/>
              <w:rPr>
                <w:rFonts w:cs="Segoe UI"/>
                <w:sz w:val="18"/>
                <w:szCs w:val="18"/>
                <w:lang w:val="en-GB"/>
              </w:rPr>
            </w:pPr>
            <w:r>
              <w:rPr>
                <w:rStyle w:val="normaltextrun"/>
                <w:rFonts w:ascii="Source Sans Pro" w:hAnsi="Source Sans Pro" w:cs="Arial"/>
                <w:lang w:val="en-GB"/>
              </w:rPr>
              <w:fldChar w:fldCharType="begin"/>
            </w:r>
            <w:r>
              <w:rPr>
                <w:rStyle w:val="normaltextrun"/>
                <w:rFonts w:ascii="Source Sans Pro" w:hAnsi="Source Sans Pro" w:cs="Arial"/>
                <w:lang w:val="en-GB"/>
              </w:rPr>
              <w:instrText>HYPERLINK "https://www.ulf.uzh.ch/dam/jcr:a0812f30-d3fb-4ded-a454-dcec0f43c6f9/%5BEN%5DCall_global_innovation_HS26.pdf"</w:instrText>
            </w:r>
            <w:r>
              <w:rPr>
                <w:rStyle w:val="normaltextrun"/>
                <w:rFonts w:ascii="Source Sans Pro" w:hAnsi="Source Sans Pro" w:cs="Arial"/>
                <w:lang w:val="en-GB"/>
              </w:rPr>
            </w:r>
            <w:r>
              <w:rPr>
                <w:rStyle w:val="normaltextrun"/>
                <w:rFonts w:ascii="Source Sans Pro" w:hAnsi="Source Sans Pro" w:cs="Arial"/>
                <w:lang w:val="en-GB"/>
              </w:rPr>
              <w:fldChar w:fldCharType="separate"/>
            </w:r>
            <w:r w:rsidR="00010796" w:rsidRPr="0061678C">
              <w:rPr>
                <w:rStyle w:val="Hyperlink"/>
                <w:rFonts w:ascii="Source Sans Pro" w:hAnsi="Source Sans Pro" w:cs="Arial"/>
                <w:lang w:val="en-GB"/>
              </w:rPr>
              <w:t>F</w:t>
            </w:r>
            <w:r w:rsidR="00010796" w:rsidRPr="0061678C">
              <w:rPr>
                <w:rStyle w:val="Hyperlink"/>
                <w:rFonts w:cs="Arial"/>
                <w:lang w:val="en-GB"/>
              </w:rPr>
              <w:t>unding</w:t>
            </w:r>
            <w:r w:rsidR="00B772B2" w:rsidRPr="0061678C">
              <w:rPr>
                <w:rStyle w:val="Hyperlink"/>
                <w:rFonts w:ascii="Source Sans Pro" w:hAnsi="Source Sans Pro" w:cs="Arial"/>
                <w:lang w:val="en-GB"/>
              </w:rPr>
              <w:t xml:space="preserve"> criteria for ULF-funded</w:t>
            </w:r>
            <w:r w:rsidR="00B772B2" w:rsidRPr="0061678C">
              <w:rPr>
                <w:rStyle w:val="Hyperlink"/>
                <w:rFonts w:ascii="Source Sans Pro" w:hAnsi="Source Sans Pro" w:cs="Arial"/>
                <w:lang w:val="en-GB"/>
              </w:rPr>
              <w:t xml:space="preserve"> </w:t>
            </w:r>
            <w:r w:rsidR="00B772B2" w:rsidRPr="0061678C">
              <w:rPr>
                <w:rStyle w:val="Hyperlink"/>
                <w:rFonts w:ascii="Source Sans Pro" w:hAnsi="Source Sans Pro" w:cs="Arial"/>
                <w:lang w:val="en-GB"/>
              </w:rPr>
              <w:t>projects</w:t>
            </w:r>
            <w:r>
              <w:rPr>
                <w:rStyle w:val="normaltextrun"/>
                <w:rFonts w:ascii="Source Sans Pro" w:hAnsi="Source Sans Pro" w:cs="Arial"/>
                <w:lang w:val="en-GB"/>
              </w:rPr>
              <w:fldChar w:fldCharType="end"/>
            </w:r>
          </w:p>
          <w:p w14:paraId="22F4096F" w14:textId="769DD37D" w:rsidR="00152102" w:rsidRPr="00751215" w:rsidRDefault="00751215" w:rsidP="00152102">
            <w:pPr>
              <w:pStyle w:val="paragraph"/>
              <w:spacing w:before="240" w:beforeAutospacing="0" w:after="0" w:afterAutospacing="0"/>
              <w:textAlignment w:val="baseline"/>
              <w:rPr>
                <w:rFonts w:ascii="Source Sans Pro" w:hAnsi="Source Sans Pro" w:cs="Segoe UI"/>
                <w:sz w:val="18"/>
                <w:szCs w:val="18"/>
                <w:lang w:val="en-GB"/>
              </w:rPr>
            </w:pPr>
            <w:bookmarkStart w:id="10" w:name="_Hlk174975598"/>
            <w:bookmarkEnd w:id="9"/>
            <w:r w:rsidRPr="00751215">
              <w:rPr>
                <w:rStyle w:val="normaltextrun"/>
                <w:rFonts w:ascii="Source Sans Pro" w:hAnsi="Source Sans Pro" w:cs="Arial"/>
                <w:sz w:val="20"/>
                <w:szCs w:val="20"/>
                <w:lang w:val="en-GB"/>
              </w:rPr>
              <w:t>Intercultural and international Teaching</w:t>
            </w:r>
            <w:r w:rsidR="00152102" w:rsidRPr="00751215">
              <w:rPr>
                <w:rStyle w:val="normaltextrun"/>
                <w:rFonts w:ascii="Source Sans Pro" w:hAnsi="Source Sans Pro" w:cs="Arial"/>
                <w:sz w:val="20"/>
                <w:szCs w:val="20"/>
                <w:lang w:val="en-GB"/>
              </w:rPr>
              <w:t>:</w:t>
            </w:r>
            <w:r w:rsidR="00152102" w:rsidRPr="00751215">
              <w:rPr>
                <w:rStyle w:val="eop"/>
                <w:rFonts w:ascii="Source Sans Pro" w:hAnsi="Source Sans Pro" w:cs="Arial"/>
                <w:sz w:val="20"/>
                <w:szCs w:val="20"/>
                <w:lang w:val="en-GB"/>
              </w:rPr>
              <w:t> </w:t>
            </w:r>
          </w:p>
          <w:p w14:paraId="77CB70D2" w14:textId="100D5838" w:rsidR="00751215" w:rsidRDefault="00751215" w:rsidP="00152102">
            <w:pPr>
              <w:pStyle w:val="paragraph"/>
              <w:spacing w:before="0" w:beforeAutospacing="0" w:after="0" w:afterAutospacing="0"/>
              <w:textAlignment w:val="baseline"/>
              <w:rPr>
                <w:rStyle w:val="normaltextrun"/>
                <w:rFonts w:ascii="Source Sans Pro" w:hAnsi="Source Sans Pro" w:cs="Arial"/>
                <w:i/>
                <w:iCs/>
                <w:sz w:val="16"/>
                <w:szCs w:val="16"/>
                <w:lang w:val="en-GB"/>
              </w:rPr>
            </w:pPr>
            <w:r w:rsidRPr="00751215">
              <w:rPr>
                <w:rStyle w:val="normaltextrun"/>
                <w:rFonts w:ascii="Source Sans Pro" w:hAnsi="Source Sans Pro" w:cs="Arial"/>
                <w:i/>
                <w:iCs/>
                <w:sz w:val="16"/>
                <w:szCs w:val="16"/>
                <w:lang w:val="en-GB"/>
              </w:rPr>
              <w:t>(To what extent does the planned teaching format address the intercultural setting and the heterogeneity of the students? Whi</w:t>
            </w:r>
            <w:r>
              <w:rPr>
                <w:rStyle w:val="normaltextrun"/>
                <w:rFonts w:ascii="Source Sans Pro" w:hAnsi="Source Sans Pro" w:cs="Arial"/>
                <w:i/>
                <w:iCs/>
                <w:sz w:val="16"/>
                <w:szCs w:val="16"/>
                <w:lang w:val="en-GB"/>
              </w:rPr>
              <w:t xml:space="preserve">ch </w:t>
            </w:r>
            <w:r w:rsidRPr="00751215">
              <w:rPr>
                <w:rStyle w:val="normaltextrun"/>
                <w:rFonts w:ascii="Source Sans Pro" w:hAnsi="Source Sans Pro" w:cs="Arial"/>
                <w:i/>
                <w:iCs/>
                <w:sz w:val="16"/>
                <w:szCs w:val="16"/>
                <w:lang w:val="en-GB"/>
              </w:rPr>
              <w:t>assessment is planned and does this (implicitly or explicitly) include the assessment of intercultural aspects? Is the assessment designed to be equally fair for all students, e.g. against the background of different prior knowledge, disciplinary differences, hybrid participation conditions, etc.? Are elements for reflecting on acquired intercultural skills planned, and if so, which ones?)</w:t>
            </w:r>
            <w:bookmarkEnd w:id="10"/>
          </w:p>
          <w:p w14:paraId="2F427EC6" w14:textId="0AA1AF36"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25063C43" w14:textId="5B3E4364" w:rsidR="00152102" w:rsidRPr="00B772B2" w:rsidRDefault="00B772B2" w:rsidP="00152102">
            <w:pPr>
              <w:pStyle w:val="paragraph"/>
              <w:spacing w:before="240" w:beforeAutospacing="0" w:after="0" w:afterAutospacing="0"/>
              <w:textAlignment w:val="baseline"/>
              <w:rPr>
                <w:rFonts w:ascii="Source Sans Pro" w:hAnsi="Source Sans Pro" w:cs="Segoe UI"/>
                <w:sz w:val="18"/>
                <w:szCs w:val="18"/>
                <w:lang w:val="en-GB"/>
              </w:rPr>
            </w:pPr>
            <w:bookmarkStart w:id="11" w:name="_Hlk174975617"/>
            <w:r w:rsidRPr="00B772B2">
              <w:rPr>
                <w:rStyle w:val="normaltextrun"/>
                <w:rFonts w:ascii="Source Sans Pro" w:hAnsi="Source Sans Pro" w:cs="Arial"/>
                <w:sz w:val="20"/>
                <w:szCs w:val="20"/>
                <w:lang w:val="en-GB"/>
              </w:rPr>
              <w:t>Effectiveness</w:t>
            </w:r>
            <w:r w:rsidR="00152102" w:rsidRPr="00B772B2">
              <w:rPr>
                <w:rStyle w:val="normaltextrun"/>
                <w:rFonts w:ascii="Source Sans Pro" w:hAnsi="Source Sans Pro" w:cs="Arial"/>
                <w:sz w:val="20"/>
                <w:szCs w:val="20"/>
                <w:lang w:val="en-GB"/>
              </w:rPr>
              <w:t>:</w:t>
            </w:r>
            <w:r w:rsidR="00152102" w:rsidRPr="00B772B2">
              <w:rPr>
                <w:rStyle w:val="eop"/>
                <w:rFonts w:ascii="Source Sans Pro" w:hAnsi="Source Sans Pro" w:cs="Arial"/>
                <w:sz w:val="20"/>
                <w:szCs w:val="20"/>
                <w:lang w:val="en-GB"/>
              </w:rPr>
              <w:t> </w:t>
            </w:r>
          </w:p>
          <w:p w14:paraId="7B429101" w14:textId="75C8EDE7" w:rsidR="00152102" w:rsidRPr="00251C13" w:rsidRDefault="00220116" w:rsidP="00152102">
            <w:pPr>
              <w:pStyle w:val="paragraph"/>
              <w:spacing w:before="0" w:beforeAutospacing="0" w:after="0" w:afterAutospacing="0"/>
              <w:textAlignment w:val="baseline"/>
              <w:rPr>
                <w:rFonts w:ascii="Source Sans Pro" w:hAnsi="Source Sans Pro" w:cs="Segoe UI"/>
                <w:sz w:val="18"/>
                <w:szCs w:val="18"/>
                <w:lang w:val="en-US"/>
              </w:rPr>
            </w:pPr>
            <w:r w:rsidRPr="00816099">
              <w:rPr>
                <w:rStyle w:val="normaltextrun"/>
                <w:rFonts w:ascii="Source Sans Pro" w:hAnsi="Source Sans Pro" w:cs="Arial"/>
                <w:i/>
                <w:iCs/>
                <w:sz w:val="16"/>
                <w:szCs w:val="16"/>
                <w:lang w:val="en-US"/>
              </w:rPr>
              <w:t>(</w:t>
            </w:r>
            <w:r w:rsidR="00B772B2" w:rsidRPr="00816099">
              <w:rPr>
                <w:rStyle w:val="normaltextrun"/>
                <w:rFonts w:ascii="Source Sans Pro" w:hAnsi="Source Sans Pro" w:cs="Arial"/>
                <w:i/>
                <w:iCs/>
                <w:sz w:val="16"/>
                <w:szCs w:val="16"/>
                <w:lang w:val="en-US"/>
              </w:rPr>
              <w:t xml:space="preserve">What milestones are planned during the project term (key points)? </w:t>
            </w:r>
            <w:r w:rsidR="00751215" w:rsidRPr="00751215">
              <w:rPr>
                <w:rStyle w:val="normaltextrun"/>
                <w:rFonts w:ascii="Source Sans Pro" w:hAnsi="Source Sans Pro" w:cs="Arial"/>
                <w:i/>
                <w:iCs/>
                <w:sz w:val="16"/>
                <w:szCs w:val="16"/>
                <w:lang w:val="en-US"/>
              </w:rPr>
              <w:t xml:space="preserve">Do the formal framework conditions of all participating institutions allow for the successful implementation of the format (e.g. different semester times, rigid timetables, visibility and </w:t>
            </w:r>
            <w:proofErr w:type="spellStart"/>
            <w:r w:rsidR="00751215" w:rsidRPr="00751215">
              <w:rPr>
                <w:rStyle w:val="normaltextrun"/>
                <w:rFonts w:ascii="Source Sans Pro" w:hAnsi="Source Sans Pro" w:cs="Arial"/>
                <w:i/>
                <w:iCs/>
                <w:sz w:val="16"/>
                <w:szCs w:val="16"/>
                <w:lang w:val="en-US"/>
              </w:rPr>
              <w:t>bookability</w:t>
            </w:r>
            <w:proofErr w:type="spellEnd"/>
            <w:r w:rsidR="00751215" w:rsidRPr="00751215">
              <w:rPr>
                <w:rStyle w:val="normaltextrun"/>
                <w:rFonts w:ascii="Source Sans Pro" w:hAnsi="Source Sans Pro" w:cs="Arial"/>
                <w:i/>
                <w:iCs/>
                <w:sz w:val="16"/>
                <w:szCs w:val="16"/>
                <w:lang w:val="en-US"/>
              </w:rPr>
              <w:t xml:space="preserve"> of the offer at all participating locations, etc.)? </w:t>
            </w:r>
            <w:r w:rsidR="008932D3" w:rsidRPr="008932D3">
              <w:rPr>
                <w:rStyle w:val="normaltextrun"/>
                <w:rFonts w:ascii="Source Sans Pro" w:hAnsi="Source Sans Pro" w:cs="Arial"/>
                <w:i/>
                <w:iCs/>
                <w:sz w:val="16"/>
                <w:szCs w:val="16"/>
                <w:lang w:val="en-GB"/>
              </w:rPr>
              <w:t xml:space="preserve">In case of planned use of digital technologies or the development of applications, </w:t>
            </w:r>
            <w:r w:rsidR="008932D3">
              <w:rPr>
                <w:rStyle w:val="normaltextrun"/>
                <w:rFonts w:ascii="Source Sans Pro" w:hAnsi="Source Sans Pro" w:cs="Arial"/>
                <w:i/>
                <w:iCs/>
                <w:sz w:val="16"/>
                <w:szCs w:val="16"/>
                <w:lang w:val="en-GB"/>
              </w:rPr>
              <w:t>is</w:t>
            </w:r>
            <w:r w:rsidR="008932D3" w:rsidRPr="008932D3">
              <w:rPr>
                <w:rStyle w:val="normaltextrun"/>
                <w:rFonts w:ascii="Source Sans Pro" w:hAnsi="Source Sans Pro" w:cs="Arial"/>
                <w:i/>
                <w:iCs/>
                <w:sz w:val="16"/>
                <w:szCs w:val="16"/>
                <w:lang w:val="en-GB"/>
              </w:rPr>
              <w:t xml:space="preserve"> the feasibility at UZH </w:t>
            </w:r>
            <w:r w:rsidR="00751215">
              <w:rPr>
                <w:rStyle w:val="normaltextrun"/>
                <w:rFonts w:ascii="Source Sans Pro" w:hAnsi="Source Sans Pro" w:cs="Arial"/>
                <w:i/>
                <w:iCs/>
                <w:sz w:val="16"/>
                <w:szCs w:val="16"/>
                <w:lang w:val="en-GB"/>
              </w:rPr>
              <w:t xml:space="preserve">and partner universities </w:t>
            </w:r>
            <w:r w:rsidR="008932D3" w:rsidRPr="008932D3">
              <w:rPr>
                <w:rStyle w:val="normaltextrun"/>
                <w:rFonts w:ascii="Source Sans Pro" w:hAnsi="Source Sans Pro" w:cs="Arial"/>
                <w:i/>
                <w:iCs/>
                <w:sz w:val="16"/>
                <w:szCs w:val="16"/>
                <w:lang w:val="en-GB"/>
              </w:rPr>
              <w:t xml:space="preserve">clarified? To what extent does the planned technology offer additional benefits to the tools provided by UZH? </w:t>
            </w:r>
            <w:r w:rsidR="00251C13" w:rsidRPr="00DD706C">
              <w:rPr>
                <w:rStyle w:val="normaltextrun"/>
                <w:rFonts w:ascii="Source Sans Pro" w:hAnsi="Source Sans Pro" w:cs="Arial"/>
                <w:i/>
                <w:iCs/>
                <w:sz w:val="16"/>
                <w:szCs w:val="16"/>
                <w:lang w:val="en-US"/>
              </w:rPr>
              <w:t>What measures are being taken to make teaching as accessible as possible?</w:t>
            </w:r>
            <w:r w:rsidR="008932D3" w:rsidRPr="00251C13">
              <w:rPr>
                <w:rStyle w:val="normaltextrun"/>
                <w:rFonts w:ascii="Source Sans Pro" w:hAnsi="Source Sans Pro" w:cs="Arial"/>
                <w:i/>
                <w:iCs/>
                <w:sz w:val="16"/>
                <w:szCs w:val="16"/>
                <w:lang w:val="en-US"/>
              </w:rPr>
              <w:t>)</w:t>
            </w:r>
            <w:r w:rsidRPr="00251C13">
              <w:rPr>
                <w:rStyle w:val="eop"/>
                <w:rFonts w:ascii="Arial" w:hAnsi="Arial" w:cs="Arial"/>
                <w:sz w:val="16"/>
                <w:szCs w:val="16"/>
                <w:lang w:val="en-US"/>
              </w:rPr>
              <w:t> </w:t>
            </w:r>
          </w:p>
          <w:bookmarkEnd w:id="11"/>
          <w:p w14:paraId="7F28C49F" w14:textId="5C970D49"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5A0C07E3" w14:textId="6769A08E" w:rsidR="00152102" w:rsidRPr="00FB3479" w:rsidRDefault="00FB3479" w:rsidP="00152102">
            <w:pPr>
              <w:pStyle w:val="paragraph"/>
              <w:spacing w:before="240" w:beforeAutospacing="0" w:after="0" w:afterAutospacing="0"/>
              <w:textAlignment w:val="baseline"/>
              <w:rPr>
                <w:rFonts w:ascii="Source Sans Pro" w:hAnsi="Source Sans Pro" w:cs="Segoe UI"/>
                <w:sz w:val="18"/>
                <w:szCs w:val="18"/>
                <w:lang w:val="en-GB"/>
              </w:rPr>
            </w:pPr>
            <w:bookmarkStart w:id="12" w:name="_Hlk174975653"/>
            <w:r w:rsidRPr="00FB3479">
              <w:rPr>
                <w:rStyle w:val="normaltextrun"/>
                <w:rFonts w:ascii="Source Sans Pro" w:hAnsi="Source Sans Pro" w:cs="Arial"/>
                <w:sz w:val="20"/>
                <w:szCs w:val="20"/>
                <w:lang w:val="en-GB"/>
              </w:rPr>
              <w:lastRenderedPageBreak/>
              <w:t>Sustainability</w:t>
            </w:r>
            <w:r w:rsidR="00152102" w:rsidRPr="00FB3479">
              <w:rPr>
                <w:rStyle w:val="normaltextrun"/>
                <w:rFonts w:ascii="Source Sans Pro" w:hAnsi="Source Sans Pro" w:cs="Arial"/>
                <w:sz w:val="20"/>
                <w:szCs w:val="20"/>
                <w:lang w:val="en-GB"/>
              </w:rPr>
              <w:t>:</w:t>
            </w:r>
            <w:r w:rsidR="00152102" w:rsidRPr="00FB3479">
              <w:rPr>
                <w:rStyle w:val="eop"/>
                <w:rFonts w:ascii="Source Sans Pro" w:hAnsi="Source Sans Pro" w:cs="Arial"/>
                <w:sz w:val="20"/>
                <w:szCs w:val="20"/>
                <w:lang w:val="en-GB"/>
              </w:rPr>
              <w:t> </w:t>
            </w:r>
          </w:p>
          <w:p w14:paraId="1A9780AF" w14:textId="0B9382F5" w:rsidR="00152102" w:rsidRPr="00FB3479" w:rsidRDefault="00220116" w:rsidP="00152102">
            <w:pPr>
              <w:pStyle w:val="paragraph"/>
              <w:spacing w:before="0" w:beforeAutospacing="0" w:after="0" w:afterAutospacing="0"/>
              <w:textAlignment w:val="baseline"/>
              <w:rPr>
                <w:rFonts w:ascii="Source Sans Pro" w:hAnsi="Source Sans Pro" w:cs="Segoe UI"/>
                <w:sz w:val="18"/>
                <w:szCs w:val="18"/>
                <w:lang w:val="en-GB"/>
              </w:rPr>
            </w:pPr>
            <w:r w:rsidRPr="00816099">
              <w:rPr>
                <w:rStyle w:val="normaltextrun"/>
                <w:rFonts w:ascii="Source Sans Pro" w:hAnsi="Source Sans Pro" w:cs="Arial"/>
                <w:i/>
                <w:iCs/>
                <w:sz w:val="16"/>
                <w:szCs w:val="16"/>
                <w:lang w:val="en-US"/>
              </w:rPr>
              <w:t>(</w:t>
            </w:r>
            <w:r w:rsidR="00751215">
              <w:rPr>
                <w:rStyle w:val="normaltextrun"/>
                <w:rFonts w:ascii="Source Sans Pro" w:hAnsi="Source Sans Pro" w:cs="Arial"/>
                <w:i/>
                <w:iCs/>
                <w:sz w:val="16"/>
                <w:szCs w:val="16"/>
                <w:lang w:val="en-US"/>
              </w:rPr>
              <w:t>How</w:t>
            </w:r>
            <w:r w:rsidR="00FB3479" w:rsidRPr="00816099">
              <w:rPr>
                <w:rStyle w:val="normaltextrun"/>
                <w:rFonts w:ascii="Source Sans Pro" w:hAnsi="Source Sans Pro" w:cs="Arial"/>
                <w:i/>
                <w:iCs/>
                <w:sz w:val="16"/>
                <w:szCs w:val="16"/>
                <w:lang w:val="en-US"/>
              </w:rPr>
              <w:t xml:space="preserve"> is the continued offer of the course planned after the expiry of the ULF funding? Is the continuation of the course supported by more than one person? </w:t>
            </w:r>
            <w:r w:rsidR="00FB3479" w:rsidRPr="00FB3479">
              <w:rPr>
                <w:rStyle w:val="normaltextrun"/>
                <w:rFonts w:ascii="Source Sans Pro" w:hAnsi="Source Sans Pro" w:cs="Arial"/>
                <w:i/>
                <w:iCs/>
                <w:sz w:val="16"/>
                <w:szCs w:val="16"/>
                <w:lang w:val="en-GB"/>
              </w:rPr>
              <w:t>Are teaching materials created that can be used sustainably for the continuation of the collaboration beyond the end of the funding period?)</w:t>
            </w:r>
            <w:r w:rsidRPr="00FB3479">
              <w:rPr>
                <w:rStyle w:val="eop"/>
                <w:rFonts w:ascii="Arial" w:hAnsi="Arial" w:cs="Arial"/>
                <w:sz w:val="16"/>
                <w:szCs w:val="16"/>
                <w:lang w:val="en-GB"/>
              </w:rPr>
              <w:t> </w:t>
            </w:r>
          </w:p>
          <w:bookmarkEnd w:id="12"/>
          <w:p w14:paraId="7C77DF00" w14:textId="7F6FD2BB"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1DB2F964" w14:textId="4C719017" w:rsidR="00152102" w:rsidRPr="00FB3479" w:rsidRDefault="00FB3479" w:rsidP="00152102">
            <w:pPr>
              <w:pStyle w:val="paragraph"/>
              <w:spacing w:before="240" w:beforeAutospacing="0" w:after="0" w:afterAutospacing="0"/>
              <w:textAlignment w:val="baseline"/>
              <w:rPr>
                <w:rFonts w:ascii="Source Sans Pro" w:hAnsi="Source Sans Pro" w:cs="Segoe UI"/>
                <w:sz w:val="18"/>
                <w:szCs w:val="18"/>
                <w:lang w:val="en-GB"/>
              </w:rPr>
            </w:pPr>
            <w:bookmarkStart w:id="13" w:name="_Hlk174975672"/>
            <w:r w:rsidRPr="00FB3479">
              <w:rPr>
                <w:rStyle w:val="normaltextrun"/>
                <w:rFonts w:ascii="Source Sans Pro" w:hAnsi="Source Sans Pro" w:cs="Arial"/>
                <w:sz w:val="20"/>
                <w:szCs w:val="20"/>
                <w:lang w:val="en-GB"/>
              </w:rPr>
              <w:t>Exemplariness and/or broad effect</w:t>
            </w:r>
            <w:r w:rsidR="00152102" w:rsidRPr="00FB3479">
              <w:rPr>
                <w:rStyle w:val="normaltextrun"/>
                <w:rFonts w:ascii="Source Sans Pro" w:hAnsi="Source Sans Pro" w:cs="Arial"/>
                <w:sz w:val="20"/>
                <w:szCs w:val="20"/>
                <w:lang w:val="en-GB"/>
              </w:rPr>
              <w:t>:</w:t>
            </w:r>
            <w:r w:rsidR="00152102" w:rsidRPr="00FB3479">
              <w:rPr>
                <w:rStyle w:val="eop"/>
                <w:rFonts w:ascii="Source Sans Pro" w:hAnsi="Source Sans Pro" w:cs="Arial"/>
                <w:sz w:val="20"/>
                <w:szCs w:val="20"/>
                <w:lang w:val="en-GB"/>
              </w:rPr>
              <w:t> </w:t>
            </w:r>
          </w:p>
          <w:p w14:paraId="3481DB5C" w14:textId="3491DF66" w:rsidR="00FB3479" w:rsidRPr="00FB5E56" w:rsidRDefault="00220116" w:rsidP="00FB3479">
            <w:pPr>
              <w:spacing w:line="240" w:lineRule="auto"/>
              <w:rPr>
                <w:i/>
                <w:iCs/>
                <w:sz w:val="16"/>
                <w:szCs w:val="16"/>
                <w:lang w:val="en-US"/>
              </w:rPr>
            </w:pPr>
            <w:r w:rsidRPr="00FB3479">
              <w:rPr>
                <w:rStyle w:val="normaltextrun"/>
                <w:rFonts w:ascii="Source Sans Pro" w:hAnsi="Source Sans Pro" w:cs="Arial"/>
                <w:i/>
                <w:iCs/>
                <w:sz w:val="16"/>
                <w:szCs w:val="16"/>
                <w:lang w:val="en-GB"/>
              </w:rPr>
              <w:t>(</w:t>
            </w:r>
            <w:r w:rsidR="00FB3479" w:rsidRPr="00FB3479">
              <w:rPr>
                <w:i/>
                <w:iCs/>
                <w:sz w:val="16"/>
                <w:szCs w:val="16"/>
                <w:lang w:val="en-US"/>
              </w:rPr>
              <w:t>To what extent does the planned project serve as a model for other UZH units to adopt? How can the knowledge gained be made available to a wider audience (</w:t>
            </w:r>
            <w:r w:rsidR="00FB3479">
              <w:rPr>
                <w:i/>
                <w:iCs/>
                <w:sz w:val="16"/>
                <w:szCs w:val="16"/>
                <w:lang w:val="en-US"/>
              </w:rPr>
              <w:t xml:space="preserve">especially </w:t>
            </w:r>
            <w:r w:rsidR="00FB3479" w:rsidRPr="00FB3479">
              <w:rPr>
                <w:i/>
                <w:iCs/>
                <w:sz w:val="16"/>
                <w:szCs w:val="16"/>
                <w:lang w:val="en-US"/>
              </w:rPr>
              <w:t xml:space="preserve">to other UZH program </w:t>
            </w:r>
            <w:r w:rsidR="00FB3479">
              <w:rPr>
                <w:i/>
                <w:iCs/>
                <w:sz w:val="16"/>
                <w:szCs w:val="16"/>
                <w:lang w:val="en-US"/>
              </w:rPr>
              <w:t>coordinators</w:t>
            </w:r>
            <w:r w:rsidR="00FB3479" w:rsidRPr="00FB3479">
              <w:rPr>
                <w:i/>
                <w:iCs/>
                <w:sz w:val="16"/>
                <w:szCs w:val="16"/>
                <w:lang w:val="en-US"/>
              </w:rPr>
              <w:t xml:space="preserve">)? How many students of one or more study programs benefit from the offer? Which cooperations with </w:t>
            </w:r>
            <w:r w:rsidR="00FB3479">
              <w:rPr>
                <w:i/>
                <w:iCs/>
                <w:sz w:val="16"/>
                <w:szCs w:val="16"/>
                <w:lang w:val="en-US"/>
              </w:rPr>
              <w:t>international</w:t>
            </w:r>
            <w:r w:rsidR="00FB3479" w:rsidRPr="00FB3479">
              <w:rPr>
                <w:i/>
                <w:iCs/>
                <w:sz w:val="16"/>
                <w:szCs w:val="16"/>
                <w:lang w:val="en-US"/>
              </w:rPr>
              <w:t xml:space="preserve"> universities can be strengthened or newly initiated through the project?)</w:t>
            </w:r>
          </w:p>
          <w:bookmarkEnd w:id="13"/>
          <w:p w14:paraId="76162480" w14:textId="5B933550" w:rsidR="00152102" w:rsidRPr="00816099" w:rsidRDefault="007E6357"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r w:rsidR="00220116" w:rsidRPr="00816099">
              <w:rPr>
                <w:rStyle w:val="normaltextrun"/>
                <w:rFonts w:ascii="Source Sans Pro" w:hAnsi="Source Sans Pro"/>
                <w:i/>
                <w:iCs/>
                <w:lang w:val="en-US"/>
              </w:rPr>
              <w:t> </w:t>
            </w:r>
          </w:p>
          <w:p w14:paraId="61FB628D" w14:textId="565AA01D" w:rsidR="00152102" w:rsidRPr="00816099" w:rsidRDefault="00FB3479" w:rsidP="00152102">
            <w:pPr>
              <w:pStyle w:val="paragraph"/>
              <w:spacing w:before="240" w:beforeAutospacing="0" w:after="0" w:afterAutospacing="0"/>
              <w:textAlignment w:val="baseline"/>
              <w:rPr>
                <w:rFonts w:ascii="Source Sans Pro" w:hAnsi="Source Sans Pro" w:cs="Segoe UI"/>
                <w:sz w:val="18"/>
                <w:szCs w:val="18"/>
                <w:lang w:val="en-US"/>
              </w:rPr>
            </w:pPr>
            <w:bookmarkStart w:id="14" w:name="_Hlk174975960"/>
            <w:r w:rsidRPr="00816099">
              <w:rPr>
                <w:rStyle w:val="normaltextrun"/>
                <w:rFonts w:ascii="Source Sans Pro" w:hAnsi="Source Sans Pro" w:cs="Arial"/>
                <w:sz w:val="20"/>
                <w:szCs w:val="20"/>
                <w:lang w:val="en-US"/>
              </w:rPr>
              <w:t>Student involvement</w:t>
            </w:r>
            <w:r w:rsidR="00152102" w:rsidRPr="00816099">
              <w:rPr>
                <w:rStyle w:val="normaltextrun"/>
                <w:rFonts w:ascii="Source Sans Pro" w:hAnsi="Source Sans Pro" w:cs="Arial"/>
                <w:sz w:val="20"/>
                <w:szCs w:val="20"/>
                <w:lang w:val="en-US"/>
              </w:rPr>
              <w:t>:</w:t>
            </w:r>
            <w:r w:rsidR="00152102" w:rsidRPr="00816099">
              <w:rPr>
                <w:rStyle w:val="eop"/>
                <w:rFonts w:ascii="Source Sans Pro" w:hAnsi="Source Sans Pro" w:cs="Arial"/>
                <w:sz w:val="20"/>
                <w:szCs w:val="20"/>
                <w:lang w:val="en-US"/>
              </w:rPr>
              <w:t> </w:t>
            </w:r>
          </w:p>
          <w:p w14:paraId="0400B330" w14:textId="39307CC0" w:rsidR="00152102" w:rsidRPr="00FB3479" w:rsidRDefault="00152102" w:rsidP="00152102">
            <w:pPr>
              <w:pStyle w:val="paragraph"/>
              <w:spacing w:before="0" w:beforeAutospacing="0" w:after="0" w:afterAutospacing="0"/>
              <w:textAlignment w:val="baseline"/>
              <w:rPr>
                <w:rFonts w:ascii="Source Sans Pro" w:hAnsi="Source Sans Pro" w:cs="Segoe UI"/>
                <w:sz w:val="18"/>
                <w:szCs w:val="18"/>
                <w:lang w:val="en-GB"/>
              </w:rPr>
            </w:pPr>
            <w:r w:rsidRPr="00FB3479">
              <w:rPr>
                <w:rStyle w:val="normaltextrun"/>
                <w:rFonts w:ascii="Source Sans Pro" w:hAnsi="Source Sans Pro" w:cs="Arial"/>
                <w:i/>
                <w:iCs/>
                <w:sz w:val="16"/>
                <w:szCs w:val="16"/>
                <w:lang w:val="en-GB"/>
              </w:rPr>
              <w:t>(</w:t>
            </w:r>
            <w:r w:rsidR="00FB3479" w:rsidRPr="00FB3479">
              <w:rPr>
                <w:rStyle w:val="normaltextrun"/>
                <w:rFonts w:ascii="Source Sans Pro" w:hAnsi="Source Sans Pro" w:cs="Arial"/>
                <w:i/>
                <w:iCs/>
                <w:sz w:val="16"/>
                <w:szCs w:val="16"/>
                <w:lang w:val="en-GB"/>
              </w:rPr>
              <w:t xml:space="preserve">How is the student perspective </w:t>
            </w:r>
            <w:r w:rsidR="004F311E" w:rsidRPr="00FB3479">
              <w:rPr>
                <w:rStyle w:val="normaltextrun"/>
                <w:rFonts w:ascii="Source Sans Pro" w:hAnsi="Source Sans Pro" w:cs="Arial"/>
                <w:i/>
                <w:iCs/>
                <w:sz w:val="16"/>
                <w:szCs w:val="16"/>
                <w:lang w:val="en-GB"/>
              </w:rPr>
              <w:t>included</w:t>
            </w:r>
            <w:r w:rsidR="00FB3479" w:rsidRPr="00FB3479">
              <w:rPr>
                <w:rStyle w:val="normaltextrun"/>
                <w:rFonts w:ascii="Source Sans Pro" w:hAnsi="Source Sans Pro" w:cs="Arial"/>
                <w:i/>
                <w:iCs/>
                <w:sz w:val="16"/>
                <w:szCs w:val="16"/>
                <w:lang w:val="en-GB"/>
              </w:rPr>
              <w:t xml:space="preserve"> in the planning and development of the course?)</w:t>
            </w:r>
            <w:r w:rsidRPr="00FB3479">
              <w:rPr>
                <w:rStyle w:val="eop"/>
                <w:rFonts w:ascii="Source Sans Pro" w:hAnsi="Source Sans Pro" w:cs="Arial"/>
                <w:sz w:val="16"/>
                <w:szCs w:val="16"/>
                <w:lang w:val="en-GB"/>
              </w:rPr>
              <w:t> </w:t>
            </w:r>
          </w:p>
          <w:bookmarkEnd w:id="14"/>
          <w:p w14:paraId="19D8AE7C" w14:textId="6194C5D3"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28AA966D" w14:textId="57BDB11E" w:rsidR="00152102" w:rsidRPr="00FB3479" w:rsidRDefault="00FB3479" w:rsidP="00152102">
            <w:pPr>
              <w:pStyle w:val="berschrift2"/>
              <w:rPr>
                <w:lang w:val="en-GB"/>
              </w:rPr>
            </w:pPr>
            <w:r w:rsidRPr="00FB3479">
              <w:rPr>
                <w:rStyle w:val="normaltextrun"/>
                <w:lang w:val="en-GB"/>
              </w:rPr>
              <w:t>Finances</w:t>
            </w:r>
          </w:p>
          <w:p w14:paraId="3359A319" w14:textId="6CCB7585" w:rsidR="00152102" w:rsidRPr="00FB3479" w:rsidRDefault="00FB3479" w:rsidP="00152102">
            <w:pPr>
              <w:pStyle w:val="paragraph"/>
              <w:spacing w:before="240" w:beforeAutospacing="0" w:after="0" w:afterAutospacing="0"/>
              <w:textAlignment w:val="baseline"/>
              <w:rPr>
                <w:rFonts w:ascii="Source Sans Pro" w:hAnsi="Source Sans Pro" w:cs="Segoe UI"/>
                <w:sz w:val="18"/>
                <w:szCs w:val="18"/>
                <w:lang w:val="en-GB"/>
              </w:rPr>
            </w:pPr>
            <w:bookmarkStart w:id="15" w:name="_Hlk174975975"/>
            <w:r w:rsidRPr="00FB3479">
              <w:rPr>
                <w:rStyle w:val="normaltextrun"/>
                <w:rFonts w:ascii="Source Sans Pro" w:hAnsi="Source Sans Pro" w:cs="Arial"/>
                <w:sz w:val="20"/>
                <w:szCs w:val="20"/>
                <w:lang w:val="en-GB"/>
              </w:rPr>
              <w:t>The budget template provided on the website has been completed.</w:t>
            </w:r>
            <w:r w:rsidR="00152102" w:rsidRPr="00FB3479">
              <w:rPr>
                <w:rStyle w:val="eop"/>
                <w:rFonts w:ascii="Source Sans Pro" w:hAnsi="Source Sans Pro" w:cs="Arial"/>
                <w:sz w:val="20"/>
                <w:szCs w:val="20"/>
                <w:lang w:val="en-GB"/>
              </w:rPr>
              <w:t> </w:t>
            </w:r>
          </w:p>
          <w:bookmarkEnd w:id="15"/>
          <w:p w14:paraId="10D2C536" w14:textId="594C29E7" w:rsidR="00152102" w:rsidRPr="00816099" w:rsidRDefault="00FB3479" w:rsidP="00152102">
            <w:pPr>
              <w:pStyle w:val="paragraph"/>
              <w:spacing w:before="0" w:beforeAutospacing="0" w:after="0" w:afterAutospacing="0"/>
              <w:textAlignment w:val="baseline"/>
              <w:rPr>
                <w:rFonts w:ascii="Source Sans Pro" w:hAnsi="Source Sans Pro" w:cs="Segoe UI"/>
                <w:sz w:val="18"/>
                <w:szCs w:val="18"/>
                <w:lang w:val="en-US"/>
              </w:rPr>
            </w:pPr>
            <w:r w:rsidRPr="00816099">
              <w:rPr>
                <w:rStyle w:val="normaltextrun"/>
                <w:rFonts w:ascii="Source Sans Pro" w:hAnsi="Source Sans Pro" w:cs="Arial"/>
                <w:sz w:val="20"/>
                <w:szCs w:val="20"/>
                <w:lang w:val="en-US"/>
              </w:rPr>
              <w:t>Yes</w:t>
            </w:r>
            <w:r w:rsidR="00152102" w:rsidRPr="00816099">
              <w:rPr>
                <w:rStyle w:val="normaltextrun"/>
                <w:rFonts w:ascii="Source Sans Pro" w:hAnsi="Source Sans Pro" w:cs="Arial"/>
                <w:sz w:val="20"/>
                <w:szCs w:val="20"/>
                <w:lang w:val="en-US"/>
              </w:rPr>
              <w:t xml:space="preserve"> </w:t>
            </w:r>
            <w:r w:rsidR="00152102">
              <w:fldChar w:fldCharType="begin">
                <w:ffData>
                  <w:name w:val="Kontrollkästchen1"/>
                  <w:enabled/>
                  <w:calcOnExit w:val="0"/>
                  <w:checkBox>
                    <w:sizeAuto/>
                    <w:default w:val="0"/>
                  </w:checkBox>
                </w:ffData>
              </w:fldChar>
            </w:r>
            <w:r w:rsidR="00152102" w:rsidRPr="00816099">
              <w:rPr>
                <w:lang w:val="en-US"/>
              </w:rPr>
              <w:instrText xml:space="preserve"> FORMCHECKBOX </w:instrText>
            </w:r>
            <w:r w:rsidR="00152102">
              <w:fldChar w:fldCharType="separate"/>
            </w:r>
            <w:r w:rsidR="00152102">
              <w:fldChar w:fldCharType="end"/>
            </w:r>
            <w:r w:rsidR="00152102" w:rsidRPr="00816099">
              <w:rPr>
                <w:rStyle w:val="tabchar"/>
                <w:rFonts w:ascii="Source Sans Pro" w:hAnsi="Source Sans Pro" w:cs="Calibri"/>
                <w:sz w:val="20"/>
                <w:szCs w:val="20"/>
                <w:lang w:val="en-US"/>
              </w:rPr>
              <w:tab/>
            </w:r>
            <w:r w:rsidR="00152102" w:rsidRPr="00816099">
              <w:rPr>
                <w:rStyle w:val="tabchar"/>
                <w:rFonts w:ascii="Source Sans Pro" w:hAnsi="Source Sans Pro" w:cs="Calibri"/>
                <w:sz w:val="20"/>
                <w:szCs w:val="20"/>
                <w:lang w:val="en-US"/>
              </w:rPr>
              <w:tab/>
            </w:r>
            <w:r w:rsidRPr="00816099">
              <w:rPr>
                <w:rStyle w:val="normaltextrun"/>
                <w:rFonts w:ascii="Source Sans Pro" w:hAnsi="Source Sans Pro" w:cs="Arial"/>
                <w:sz w:val="20"/>
                <w:szCs w:val="20"/>
                <w:lang w:val="en-US"/>
              </w:rPr>
              <w:t>No</w:t>
            </w:r>
            <w:r w:rsidR="00152102" w:rsidRPr="00816099">
              <w:rPr>
                <w:rStyle w:val="normaltextrun"/>
                <w:rFonts w:ascii="Source Sans Pro" w:hAnsi="Source Sans Pro" w:cs="Arial"/>
                <w:sz w:val="20"/>
                <w:szCs w:val="20"/>
                <w:lang w:val="en-US"/>
              </w:rPr>
              <w:t xml:space="preserve"> </w:t>
            </w:r>
            <w:r w:rsidR="00152102" w:rsidRPr="00816099">
              <w:rPr>
                <w:rStyle w:val="eop"/>
                <w:rFonts w:ascii="Source Sans Pro" w:hAnsi="Source Sans Pro" w:cs="Arial"/>
                <w:sz w:val="20"/>
                <w:szCs w:val="20"/>
                <w:lang w:val="en-US"/>
              </w:rPr>
              <w:t> </w:t>
            </w:r>
            <w:r w:rsidR="00152102">
              <w:fldChar w:fldCharType="begin">
                <w:ffData>
                  <w:name w:val="Kontrollkästchen1"/>
                  <w:enabled/>
                  <w:calcOnExit w:val="0"/>
                  <w:checkBox>
                    <w:sizeAuto/>
                    <w:default w:val="0"/>
                  </w:checkBox>
                </w:ffData>
              </w:fldChar>
            </w:r>
            <w:r w:rsidR="00152102" w:rsidRPr="00816099">
              <w:rPr>
                <w:lang w:val="en-US"/>
              </w:rPr>
              <w:instrText xml:space="preserve"> FORMCHECKBOX </w:instrText>
            </w:r>
            <w:r w:rsidR="00152102">
              <w:fldChar w:fldCharType="separate"/>
            </w:r>
            <w:r w:rsidR="00152102">
              <w:fldChar w:fldCharType="end"/>
            </w:r>
          </w:p>
          <w:p w14:paraId="593D058B" w14:textId="3974DA90" w:rsidR="006E2904" w:rsidRDefault="006E2904" w:rsidP="006E2904">
            <w:pPr>
              <w:pStyle w:val="paragraph"/>
              <w:spacing w:before="240" w:beforeAutospacing="0" w:after="0" w:afterAutospacing="0"/>
              <w:textAlignment w:val="baseline"/>
              <w:rPr>
                <w:rStyle w:val="normaltextrun"/>
                <w:rFonts w:ascii="Source Sans Pro" w:hAnsi="Source Sans Pro" w:cs="Arial"/>
                <w:sz w:val="20"/>
                <w:szCs w:val="20"/>
                <w:lang w:val="en-GB"/>
              </w:rPr>
            </w:pPr>
            <w:r w:rsidRPr="006E2904">
              <w:rPr>
                <w:rStyle w:val="normaltextrun"/>
                <w:rFonts w:ascii="Source Sans Pro" w:hAnsi="Source Sans Pro" w:cs="Arial"/>
                <w:sz w:val="20"/>
                <w:szCs w:val="20"/>
                <w:lang w:val="en-GB"/>
              </w:rPr>
              <w:t xml:space="preserve">Are you also applying for funding for your course from the Global Student Experience department? (Click here for the </w:t>
            </w:r>
            <w:r>
              <w:fldChar w:fldCharType="begin"/>
            </w:r>
            <w:r w:rsidRPr="0061678C">
              <w:rPr>
                <w:lang w:val="en-GB"/>
              </w:rPr>
              <w:instrText>HYPERLINK "https://www.int.uzh.ch/en/staff/erasmus/bip_organizers/application_form_bip_organizers_coordination.html"</w:instrText>
            </w:r>
            <w:r>
              <w:fldChar w:fldCharType="separate"/>
            </w:r>
            <w:r w:rsidRPr="006E2904">
              <w:rPr>
                <w:rStyle w:val="Hyperlink"/>
                <w:rFonts w:ascii="Source Sans Pro" w:hAnsi="Source Sans Pro" w:cs="Arial"/>
                <w:sz w:val="20"/>
                <w:szCs w:val="20"/>
                <w:lang w:val="en-GB"/>
              </w:rPr>
              <w:t>Application Form for BIP Organizers – UZH as Coordinating University</w:t>
            </w:r>
            <w:r>
              <w:fldChar w:fldCharType="end"/>
            </w:r>
            <w:r w:rsidRPr="006E2904">
              <w:rPr>
                <w:rStyle w:val="normaltextrun"/>
                <w:rFonts w:ascii="Source Sans Pro" w:hAnsi="Source Sans Pro" w:cs="Arial"/>
                <w:sz w:val="20"/>
                <w:szCs w:val="20"/>
                <w:lang w:val="en-GB"/>
              </w:rPr>
              <w:t>)</w:t>
            </w:r>
          </w:p>
          <w:p w14:paraId="1E7C4DFD" w14:textId="6D18FE10" w:rsidR="006E2904" w:rsidRPr="006E2904" w:rsidRDefault="006E2904" w:rsidP="006E2904">
            <w:pPr>
              <w:pStyle w:val="paragraph"/>
              <w:spacing w:before="0" w:beforeAutospacing="0" w:after="0" w:afterAutospacing="0"/>
              <w:textAlignment w:val="baseline"/>
              <w:rPr>
                <w:rStyle w:val="normaltextrun"/>
                <w:rFonts w:ascii="Source Sans Pro" w:hAnsi="Source Sans Pro" w:cs="Segoe UI"/>
                <w:sz w:val="18"/>
                <w:szCs w:val="18"/>
                <w:lang w:val="en-US"/>
              </w:rPr>
            </w:pPr>
            <w:r w:rsidRPr="00816099">
              <w:rPr>
                <w:rStyle w:val="normaltextrun"/>
                <w:rFonts w:ascii="Source Sans Pro" w:hAnsi="Source Sans Pro" w:cs="Arial"/>
                <w:sz w:val="20"/>
                <w:szCs w:val="20"/>
                <w:lang w:val="en-US"/>
              </w:rPr>
              <w:t xml:space="preserve">Yes </w:t>
            </w:r>
            <w:r>
              <w:fldChar w:fldCharType="begin">
                <w:ffData>
                  <w:name w:val="Kontrollkästchen1"/>
                  <w:enabled/>
                  <w:calcOnExit w:val="0"/>
                  <w:checkBox>
                    <w:sizeAuto/>
                    <w:default w:val="0"/>
                  </w:checkBox>
                </w:ffData>
              </w:fldChar>
            </w:r>
            <w:r w:rsidRPr="00816099">
              <w:rPr>
                <w:lang w:val="en-US"/>
              </w:rPr>
              <w:instrText xml:space="preserve"> FORMCHECKBOX </w:instrText>
            </w:r>
            <w:r>
              <w:fldChar w:fldCharType="separate"/>
            </w:r>
            <w:r>
              <w:fldChar w:fldCharType="end"/>
            </w:r>
            <w:r w:rsidRPr="00816099">
              <w:rPr>
                <w:rStyle w:val="tabchar"/>
                <w:rFonts w:ascii="Source Sans Pro" w:hAnsi="Source Sans Pro" w:cs="Calibri"/>
                <w:sz w:val="20"/>
                <w:szCs w:val="20"/>
                <w:lang w:val="en-US"/>
              </w:rPr>
              <w:tab/>
            </w:r>
            <w:r w:rsidRPr="00816099">
              <w:rPr>
                <w:rStyle w:val="tabchar"/>
                <w:rFonts w:ascii="Source Sans Pro" w:hAnsi="Source Sans Pro" w:cs="Calibri"/>
                <w:sz w:val="20"/>
                <w:szCs w:val="20"/>
                <w:lang w:val="en-US"/>
              </w:rPr>
              <w:tab/>
            </w:r>
            <w:r w:rsidRPr="00816099">
              <w:rPr>
                <w:rStyle w:val="normaltextrun"/>
                <w:rFonts w:ascii="Source Sans Pro" w:hAnsi="Source Sans Pro" w:cs="Arial"/>
                <w:sz w:val="20"/>
                <w:szCs w:val="20"/>
                <w:lang w:val="en-US"/>
              </w:rPr>
              <w:t xml:space="preserve">No </w:t>
            </w:r>
            <w:r w:rsidRPr="00816099">
              <w:rPr>
                <w:rStyle w:val="eop"/>
                <w:rFonts w:ascii="Source Sans Pro" w:hAnsi="Source Sans Pro" w:cs="Arial"/>
                <w:sz w:val="20"/>
                <w:szCs w:val="20"/>
                <w:lang w:val="en-US"/>
              </w:rPr>
              <w:t> </w:t>
            </w:r>
            <w:r>
              <w:fldChar w:fldCharType="begin">
                <w:ffData>
                  <w:name w:val="Kontrollkästchen1"/>
                  <w:enabled/>
                  <w:calcOnExit w:val="0"/>
                  <w:checkBox>
                    <w:sizeAuto/>
                    <w:default w:val="0"/>
                  </w:checkBox>
                </w:ffData>
              </w:fldChar>
            </w:r>
            <w:r w:rsidRPr="00816099">
              <w:rPr>
                <w:lang w:val="en-US"/>
              </w:rPr>
              <w:instrText xml:space="preserve"> FORMCHECKBOX </w:instrText>
            </w:r>
            <w:r>
              <w:fldChar w:fldCharType="separate"/>
            </w:r>
            <w:r>
              <w:fldChar w:fldCharType="end"/>
            </w:r>
          </w:p>
          <w:p w14:paraId="5299E2CE" w14:textId="0A82DBF5" w:rsidR="00152102" w:rsidRPr="00816099" w:rsidRDefault="00FB3479" w:rsidP="00152102">
            <w:pPr>
              <w:pStyle w:val="berschrift2"/>
              <w:rPr>
                <w:lang w:val="en-US"/>
              </w:rPr>
            </w:pPr>
            <w:r w:rsidRPr="00816099">
              <w:rPr>
                <w:rStyle w:val="normaltextrun"/>
                <w:lang w:val="en-US"/>
              </w:rPr>
              <w:t>Contact</w:t>
            </w:r>
          </w:p>
          <w:p w14:paraId="10E371D2" w14:textId="698B3118" w:rsidR="00152102" w:rsidRPr="00751215" w:rsidRDefault="00FB3479" w:rsidP="004F311E">
            <w:pPr>
              <w:tabs>
                <w:tab w:val="left" w:pos="1934"/>
              </w:tabs>
              <w:spacing w:before="240"/>
              <w:rPr>
                <w:lang w:val="en-US"/>
              </w:rPr>
            </w:pPr>
            <w:bookmarkStart w:id="16" w:name="_Hlk174975985"/>
            <w:r w:rsidRPr="00FB3479">
              <w:rPr>
                <w:rStyle w:val="normaltextrun"/>
                <w:rFonts w:ascii="Source Sans Pro" w:hAnsi="Source Sans Pro" w:cs="Arial"/>
                <w:lang w:val="en-GB"/>
              </w:rPr>
              <w:t xml:space="preserve">Please send the completed form including the budget template to </w:t>
            </w:r>
            <w:r w:rsidR="00152102" w:rsidRPr="00FB3479">
              <w:rPr>
                <w:rStyle w:val="normaltextrun"/>
                <w:rFonts w:ascii="Source Sans Pro" w:hAnsi="Source Sans Pro" w:cs="Arial"/>
                <w:lang w:val="en-GB"/>
              </w:rPr>
              <w:t>Dr. Anna Leupold</w:t>
            </w:r>
            <w:r w:rsidR="00751215">
              <w:rPr>
                <w:rStyle w:val="normaltextrun"/>
                <w:rFonts w:ascii="Source Sans Pro" w:hAnsi="Source Sans Pro" w:cs="Arial"/>
                <w:lang w:val="en-GB"/>
              </w:rPr>
              <w:t xml:space="preserve">, Head of ULF-Management </w:t>
            </w:r>
            <w:r w:rsidR="00152102" w:rsidRPr="00FB3479">
              <w:rPr>
                <w:rStyle w:val="normaltextrun"/>
                <w:rFonts w:ascii="Source Sans Pro" w:hAnsi="Source Sans Pro" w:cs="Arial"/>
                <w:lang w:val="en-GB"/>
              </w:rPr>
              <w:t>(</w:t>
            </w:r>
            <w:r w:rsidR="00152102">
              <w:fldChar w:fldCharType="begin"/>
            </w:r>
            <w:r w:rsidR="00152102" w:rsidRPr="0061678C">
              <w:rPr>
                <w:lang w:val="en-GB"/>
              </w:rPr>
              <w:instrText>HYPERLINK "mailto:global@ulf.uzh.ch" \t "_blank"</w:instrText>
            </w:r>
            <w:r w:rsidR="00152102">
              <w:fldChar w:fldCharType="separate"/>
            </w:r>
            <w:r w:rsidR="00152102" w:rsidRPr="00FB3479">
              <w:rPr>
                <w:rStyle w:val="normaltextrun"/>
                <w:rFonts w:ascii="Source Sans Pro" w:hAnsi="Source Sans Pro" w:cs="Arial"/>
                <w:color w:val="0000FF"/>
                <w:u w:val="single"/>
                <w:lang w:val="en-GB"/>
              </w:rPr>
              <w:t>global@ulf.uzh.ch</w:t>
            </w:r>
            <w:r w:rsidR="00152102">
              <w:fldChar w:fldCharType="end"/>
            </w:r>
            <w:r w:rsidR="00152102" w:rsidRPr="00FB3479">
              <w:rPr>
                <w:rStyle w:val="normaltextrun"/>
                <w:rFonts w:ascii="Source Sans Pro" w:hAnsi="Source Sans Pro" w:cs="Arial"/>
                <w:lang w:val="en-GB"/>
              </w:rPr>
              <w:t>)</w:t>
            </w:r>
            <w:r w:rsidRPr="00FB3479">
              <w:rPr>
                <w:rStyle w:val="normaltextrun"/>
                <w:rFonts w:ascii="Source Sans Pro" w:hAnsi="Source Sans Pro" w:cs="Arial"/>
                <w:lang w:val="en-GB"/>
              </w:rPr>
              <w:t xml:space="preserve"> no later than </w:t>
            </w:r>
            <w:r w:rsidR="00F16D8C">
              <w:rPr>
                <w:rStyle w:val="normaltextrun"/>
                <w:rFonts w:ascii="Source Sans Pro" w:hAnsi="Source Sans Pro" w:cs="Arial"/>
                <w:lang w:val="en-GB"/>
              </w:rPr>
              <w:t>S</w:t>
            </w:r>
            <w:proofErr w:type="spellStart"/>
            <w:r w:rsidR="00F16D8C" w:rsidRPr="00F16D8C">
              <w:rPr>
                <w:rStyle w:val="normaltextrun"/>
                <w:rFonts w:ascii="Source Sans Pro" w:hAnsi="Source Sans Pro" w:cs="Arial"/>
                <w:lang w:val="en-US"/>
              </w:rPr>
              <w:t>eptember</w:t>
            </w:r>
            <w:proofErr w:type="spellEnd"/>
            <w:r w:rsidRPr="00FB3479">
              <w:rPr>
                <w:rStyle w:val="normaltextrun"/>
                <w:rFonts w:ascii="Source Sans Pro" w:hAnsi="Source Sans Pro" w:cs="Arial"/>
                <w:lang w:val="en-GB"/>
              </w:rPr>
              <w:t xml:space="preserve"> 1</w:t>
            </w:r>
            <w:r w:rsidR="00F16D8C">
              <w:rPr>
                <w:rStyle w:val="normaltextrun"/>
                <w:rFonts w:ascii="Source Sans Pro" w:hAnsi="Source Sans Pro" w:cs="Arial"/>
                <w:lang w:val="en-GB"/>
              </w:rPr>
              <w:t>5</w:t>
            </w:r>
            <w:r w:rsidRPr="00FB3479">
              <w:rPr>
                <w:rStyle w:val="normaltextrun"/>
                <w:rFonts w:ascii="Source Sans Pro" w:hAnsi="Source Sans Pro" w:cs="Arial"/>
                <w:lang w:val="en-GB"/>
              </w:rPr>
              <w:t>, 202</w:t>
            </w:r>
            <w:r w:rsidR="00F16D8C">
              <w:rPr>
                <w:rStyle w:val="normaltextrun"/>
                <w:rFonts w:ascii="Source Sans Pro" w:hAnsi="Source Sans Pro" w:cs="Arial"/>
                <w:lang w:val="en-GB"/>
              </w:rPr>
              <w:t>6</w:t>
            </w:r>
            <w:r w:rsidRPr="00FB3479">
              <w:rPr>
                <w:rStyle w:val="normaltextrun"/>
                <w:rFonts w:ascii="Source Sans Pro" w:hAnsi="Source Sans Pro" w:cs="Arial"/>
                <w:lang w:val="en-GB"/>
              </w:rPr>
              <w:t>.</w:t>
            </w:r>
            <w:r w:rsidR="00152102" w:rsidRPr="00FB3479">
              <w:rPr>
                <w:rFonts w:ascii="Source Sans Pro" w:hAnsi="Source Sans Pro" w:cs="Arial"/>
                <w:lang w:val="en-GB"/>
              </w:rPr>
              <w:br/>
            </w:r>
            <w:r w:rsidRPr="00751215">
              <w:rPr>
                <w:lang w:val="en-US"/>
              </w:rPr>
              <w:t>Any queries may be directed to the same address.</w:t>
            </w:r>
            <w:bookmarkEnd w:id="16"/>
          </w:p>
        </w:tc>
      </w:tr>
    </w:tbl>
    <w:p w14:paraId="5A76150E" w14:textId="57946B59" w:rsidR="00CD439B" w:rsidRPr="00751215" w:rsidRDefault="00CD439B" w:rsidP="00B70B30">
      <w:pPr>
        <w:pStyle w:val="Aufzhlung1"/>
        <w:numPr>
          <w:ilvl w:val="0"/>
          <w:numId w:val="0"/>
        </w:numPr>
        <w:spacing w:before="120"/>
        <w:contextualSpacing w:val="0"/>
        <w:rPr>
          <w:lang w:val="en-US"/>
        </w:rPr>
      </w:pPr>
    </w:p>
    <w:sectPr w:rsidR="00CD439B" w:rsidRPr="00751215" w:rsidSect="00116C5D">
      <w:footerReference w:type="default" r:id="rId11"/>
      <w:headerReference w:type="first" r:id="rId12"/>
      <w:type w:val="continuous"/>
      <w:pgSz w:w="11907" w:h="16840" w:code="9"/>
      <w:pgMar w:top="1565" w:right="1361" w:bottom="1270" w:left="1361" w:header="397" w:footer="170" w:gutter="0"/>
      <w:cols w:space="708"/>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D80C81" w14:textId="77777777" w:rsidR="004D5BE3" w:rsidRDefault="004D5BE3" w:rsidP="00F91D37">
      <w:pPr>
        <w:spacing w:line="240" w:lineRule="auto"/>
      </w:pPr>
      <w:r>
        <w:separator/>
      </w:r>
    </w:p>
  </w:endnote>
  <w:endnote w:type="continuationSeparator" w:id="0">
    <w:p w14:paraId="05E26752" w14:textId="77777777" w:rsidR="004D5BE3" w:rsidRDefault="004D5BE3" w:rsidP="00F91D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HelveticaNeueLT Com 55 Roman">
    <w:altName w:val="Arial"/>
    <w:panose1 w:val="020B0604020202020204"/>
    <w:charset w:val="00"/>
    <w:family w:val="swiss"/>
    <w:pitch w:val="variable"/>
    <w:sig w:usb0="8000008F" w:usb1="10002042" w:usb2="00000000" w:usb3="00000000" w:csb0="0000009B" w:csb1="00000000"/>
  </w:font>
  <w:font w:name="Source Sans Pro">
    <w:panose1 w:val="020B0503030403020204"/>
    <w:charset w:val="00"/>
    <w:family w:val="swiss"/>
    <w:pitch w:val="variable"/>
    <w:sig w:usb0="600002F7" w:usb1="02000003" w:usb2="00000000" w:usb3="00000000" w:csb0="0000019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20B0604020202020204"/>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2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44E780" w14:textId="63977DBA" w:rsidR="008E1218" w:rsidRPr="00816099" w:rsidRDefault="008E1218" w:rsidP="009A121D">
    <w:pPr>
      <w:pStyle w:val="Fuzeile"/>
      <w:rPr>
        <w:lang w:val="en-US"/>
      </w:rPr>
    </w:pPr>
    <w:r w:rsidRPr="008B7BBA">
      <w:rPr>
        <w:rFonts w:ascii="Source Sans Pro SemiBold" w:hAnsi="Source Sans Pro SemiBold"/>
        <w:noProof/>
        <w:lang w:eastAsia="de-CH"/>
      </w:rPr>
      <mc:AlternateContent>
        <mc:Choice Requires="wps">
          <w:drawing>
            <wp:anchor distT="0" distB="0" distL="114300" distR="114300" simplePos="0" relativeHeight="251672575" behindDoc="0" locked="1" layoutInCell="1" allowOverlap="1" wp14:anchorId="4F449B0A" wp14:editId="15FCAAB9">
              <wp:simplePos x="0" y="0"/>
              <wp:positionH relativeFrom="margin">
                <wp:align>right</wp:align>
              </wp:positionH>
              <wp:positionV relativeFrom="page">
                <wp:align>bottom</wp:align>
              </wp:positionV>
              <wp:extent cx="630000" cy="388800"/>
              <wp:effectExtent l="0" t="0" r="0" b="0"/>
              <wp:wrapSquare wrapText="bothSides"/>
              <wp:docPr id="803046074" name="Textfeld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630000" cy="38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B36A037" w14:textId="669C8B8C" w:rsidR="008E1218" w:rsidRPr="003653CF" w:rsidRDefault="008E1218"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61678C">
                              <w:rPr>
                                <w:noProof/>
                              </w:rPr>
                              <w:t>3</w:t>
                            </w:r>
                          </w:fldSimple>
                        </w:p>
                      </w:txbxContent>
                    </wps:txbx>
                    <wps:bodyPr rot="0" spcFirstLastPara="0" vertOverflow="overflow" horzOverflow="overflow" vert="horz" wrap="square" lIns="0" tIns="0" rIns="0" bIns="23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F449B0A" id="_x0000_t202" coordsize="21600,21600" o:spt="202" path="m,l,21600r21600,l21600,xe">
              <v:stroke joinstyle="miter"/>
              <v:path gradientshapeok="t" o:connecttype="rect"/>
            </v:shapetype>
            <v:shape id="Textfeld 3" o:spid="_x0000_s1026" type="#_x0000_t202" alt="&quot;&quot;" style="position:absolute;margin-left:-1.6pt;margin-top:0;width:49.6pt;height:30.6pt;z-index:251672575;visibility:visible;mso-wrap-style:square;mso-width-percent:0;mso-height-percent:0;mso-wrap-distance-left:9pt;mso-wrap-distance-top:0;mso-wrap-distance-right:9pt;mso-wrap-distance-bottom:0;mso-position-horizontal:right;mso-position-horizontal-relative:margin;mso-position-vertical:bottom;mso-position-vertical-relative:page;mso-width-percent:0;mso-height-percent:0;mso-width-relative:margin;mso-height-relative:margin;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" filled="f" stroked="f" strokeweight=".5pt">
              <v:textbox inset="0,0,0,6.5mm">
                <w:txbxContent>
                  <w:p w14:paraId="7B36A037" w14:textId="669C8B8C" w:rsidR="008E1218" w:rsidRPr="003653CF" w:rsidRDefault="008E1218"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61678C">
                        <w:rPr>
                          <w:noProof/>
                        </w:rPr>
                        <w:t>3</w:t>
                      </w:r>
                    </w:fldSimple>
                  </w:p>
                </w:txbxContent>
              </v:textbox>
              <w10:wrap type="square" anchorx="margin" anchory="page"/>
              <w10:anchorlock/>
            </v:shape>
          </w:pict>
        </mc:Fallback>
      </mc:AlternateContent>
    </w:r>
    <w:r w:rsidR="00816099" w:rsidRPr="00816099">
      <w:rPr>
        <w:rFonts w:ascii="Source Sans Pro SemiBold" w:hAnsi="Source Sans Pro SemiBold"/>
        <w:noProof/>
        <w:lang w:val="en-US" w:eastAsia="de-CH"/>
      </w:rPr>
      <w:t>University of Zurich</w:t>
    </w:r>
    <w:r w:rsidRPr="00816099">
      <w:rPr>
        <w:lang w:val="en-US"/>
      </w:rPr>
      <w:t xml:space="preserve">   </w:t>
    </w:r>
    <w:r w:rsidRPr="00816099">
      <w:rPr>
        <w:position w:val="1"/>
        <w:lang w:val="en-US"/>
      </w:rPr>
      <w:t>|</w:t>
    </w:r>
    <w:r w:rsidRPr="00816099">
      <w:rPr>
        <w:lang w:val="en-US"/>
      </w:rPr>
      <w:t xml:space="preserve">   </w:t>
    </w:r>
    <w:r w:rsidR="00816099" w:rsidRPr="00816099">
      <w:rPr>
        <w:lang w:val="en-US"/>
      </w:rPr>
      <w:t>Educational Development</w:t>
    </w:r>
  </w:p>
  <w:p w14:paraId="0371E9FA" w14:textId="77777777" w:rsidR="009A121D" w:rsidRPr="00816099" w:rsidRDefault="009A121D" w:rsidP="009A121D">
    <w:pPr>
      <w:pStyle w:val="Fuzeile"/>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51DA6F" w14:textId="77777777" w:rsidR="004D5BE3" w:rsidRPr="00B40109" w:rsidRDefault="004D5BE3" w:rsidP="009A121D">
      <w:pPr>
        <w:pStyle w:val="Fussnotentrennung"/>
      </w:pPr>
    </w:p>
  </w:footnote>
  <w:footnote w:type="continuationSeparator" w:id="0">
    <w:p w14:paraId="43A66493" w14:textId="77777777" w:rsidR="004D5BE3" w:rsidRDefault="004D5BE3" w:rsidP="00F91D37">
      <w:pPr>
        <w:spacing w:line="240" w:lineRule="auto"/>
      </w:pPr>
      <w:r>
        <w:continuationSeparator/>
      </w:r>
    </w:p>
  </w:footnote>
  <w:footnote w:type="continuationNotice" w:id="1">
    <w:p w14:paraId="35FF38EE" w14:textId="77777777" w:rsidR="004D5BE3" w:rsidRDefault="004D5BE3">
      <w:pPr>
        <w:spacing w:line="240" w:lineRule="auto"/>
      </w:pPr>
    </w:p>
  </w:footnote>
  <w:footnote w:id="2">
    <w:p w14:paraId="04A03431" w14:textId="1344CAC8" w:rsidR="006E2904" w:rsidRDefault="006E2904">
      <w:pPr>
        <w:pStyle w:val="Funotentext"/>
      </w:pPr>
      <w:r>
        <w:rPr>
          <w:rStyle w:val="Funotenzeichen"/>
        </w:rPr>
        <w:footnoteRef/>
      </w:r>
      <w:r>
        <w:t xml:space="preserve"> </w:t>
      </w:r>
      <w:proofErr w:type="spellStart"/>
      <w:r>
        <w:t>You</w:t>
      </w:r>
      <w:proofErr w:type="spellEnd"/>
      <w:r>
        <w:t xml:space="preserve"> </w:t>
      </w:r>
      <w:proofErr w:type="spellStart"/>
      <w:r>
        <w:t>can</w:t>
      </w:r>
      <w:proofErr w:type="spellEnd"/>
      <w:r>
        <w:t xml:space="preserve"> find all </w:t>
      </w:r>
      <w:proofErr w:type="spellStart"/>
      <w:r>
        <w:t>information</w:t>
      </w:r>
      <w:proofErr w:type="spellEnd"/>
      <w:r>
        <w:t xml:space="preserve"> tot he </w:t>
      </w:r>
      <w:proofErr w:type="spellStart"/>
      <w:r>
        <w:t>Blended</w:t>
      </w:r>
      <w:proofErr w:type="spellEnd"/>
      <w:r>
        <w:t xml:space="preserve"> Intensive Programmes at UZH </w:t>
      </w:r>
      <w:proofErr w:type="spellStart"/>
      <w:r>
        <w:t>here</w:t>
      </w:r>
      <w:proofErr w:type="spellEnd"/>
      <w:r>
        <w:t xml:space="preserve">: </w:t>
      </w:r>
      <w:hyperlink r:id="rId1" w:history="1">
        <w:r w:rsidRPr="007E0289">
          <w:rPr>
            <w:rStyle w:val="Hyperlink"/>
          </w:rPr>
          <w:t>https://www.int.uzh.ch/en/staff/erasmus/bip_organizers.html</w:t>
        </w:r>
      </w:hyperlink>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ohneRahmen"/>
      <w:tblW w:w="7501" w:type="dxa"/>
      <w:tblInd w:w="-987" w:type="dxa"/>
      <w:tblLook w:val="04A0" w:firstRow="1" w:lastRow="0" w:firstColumn="1" w:lastColumn="0" w:noHBand="0" w:noVBand="1"/>
    </w:tblPr>
    <w:tblGrid>
      <w:gridCol w:w="2852"/>
      <w:gridCol w:w="4649"/>
    </w:tblGrid>
    <w:tr w:rsidR="007165BA" w14:paraId="4B1AD09A" w14:textId="77777777" w:rsidTr="00EE688A">
      <w:trPr>
        <w:trHeight w:hRule="exact" w:val="850"/>
      </w:trPr>
      <w:tc>
        <w:tcPr>
          <w:tcW w:w="2852" w:type="dxa"/>
          <w:tcBorders>
            <w:right w:val="single" w:sz="4" w:space="0" w:color="808080"/>
          </w:tcBorders>
        </w:tcPr>
        <w:p w14:paraId="137B22DA" w14:textId="77777777" w:rsidR="007165BA" w:rsidRPr="003621B6" w:rsidRDefault="007165BA" w:rsidP="0036688D">
          <w:pPr>
            <w:pStyle w:val="Kopfzeile"/>
            <w:ind w:left="28"/>
            <w:rPr>
              <w:sz w:val="2"/>
              <w:szCs w:val="2"/>
            </w:rPr>
          </w:pPr>
          <w:r>
            <w:rPr>
              <w:noProof/>
            </w:rPr>
            <w:drawing>
              <wp:inline distT="0" distB="0" distL="0" distR="0" wp14:anchorId="192E37C0" wp14:editId="1D1D919A">
                <wp:extent cx="1548000" cy="536243"/>
                <wp:effectExtent l="0" t="0" r="0" b="0"/>
                <wp:docPr id="548709608"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1548000" cy="536243"/>
                        </a:xfrm>
                        <a:prstGeom prst="rect">
                          <a:avLst/>
                        </a:prstGeom>
                      </pic:spPr>
                    </pic:pic>
                  </a:graphicData>
                </a:graphic>
              </wp:inline>
            </w:drawing>
          </w:r>
        </w:p>
      </w:tc>
      <w:tc>
        <w:tcPr>
          <w:tcW w:w="4649" w:type="dxa"/>
          <w:tcBorders>
            <w:left w:val="single" w:sz="4" w:space="0" w:color="808080"/>
          </w:tcBorders>
          <w:vAlign w:val="center"/>
        </w:tcPr>
        <w:p w14:paraId="75F4CAF3" w14:textId="6B2334D7" w:rsidR="007165BA" w:rsidRPr="001465E4" w:rsidRDefault="00816099" w:rsidP="0036688D">
          <w:pPr>
            <w:pStyle w:val="Organisationseinheit"/>
            <w:ind w:left="408"/>
            <w:contextualSpacing/>
          </w:pPr>
          <w:r>
            <w:t>Educational Development</w:t>
          </w:r>
        </w:p>
      </w:tc>
    </w:tr>
  </w:tbl>
  <w:p w14:paraId="5EC17564" w14:textId="77777777" w:rsidR="007165BA" w:rsidRPr="00992DCC" w:rsidRDefault="007165BA" w:rsidP="00755084">
    <w:pPr>
      <w:pStyle w:val="Kopfzeile"/>
      <w:spacing w:after="1020"/>
    </w:pPr>
    <w:r>
      <w:rPr>
        <w:noProof/>
      </w:rPr>
      <mc:AlternateContent>
        <mc:Choice Requires="wps">
          <w:drawing>
            <wp:anchor distT="0" distB="0" distL="114300" distR="114300" simplePos="0" relativeHeight="251674623" behindDoc="0" locked="1" layoutInCell="1" allowOverlap="1" wp14:anchorId="1267740D" wp14:editId="25DBC58E">
              <wp:simplePos x="0" y="0"/>
              <wp:positionH relativeFrom="page">
                <wp:align>right</wp:align>
              </wp:positionH>
              <wp:positionV relativeFrom="page">
                <wp:align>top</wp:align>
              </wp:positionV>
              <wp:extent cx="2498400" cy="1350000"/>
              <wp:effectExtent l="0" t="0" r="0" b="0"/>
              <wp:wrapNone/>
              <wp:docPr id="12" name="Textfeld 5"/>
              <wp:cNvGraphicFramePr/>
              <a:graphic xmlns:a="http://schemas.openxmlformats.org/drawingml/2006/main">
                <a:graphicData uri="http://schemas.microsoft.com/office/word/2010/wordprocessingShape">
                  <wps:wsp>
                    <wps:cNvSpPr txBox="1"/>
                    <wps:spPr>
                      <a:xfrm>
                        <a:off x="0" y="0"/>
                        <a:ext cx="2498400" cy="1350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8FD9A1A" w14:textId="03E9D077" w:rsidR="007165BA" w:rsidRPr="00FB7F93" w:rsidRDefault="00816099" w:rsidP="00E25EED">
                          <w:pPr>
                            <w:pStyle w:val="Adresse"/>
                            <w:spacing w:line="264" w:lineRule="auto"/>
                            <w:rPr>
                              <w:lang w:val="en-US"/>
                            </w:rPr>
                          </w:pPr>
                          <w:r w:rsidRPr="00FB7F93">
                            <w:rPr>
                              <w:lang w:val="en-US"/>
                            </w:rPr>
                            <w:t>University of Zurich</w:t>
                          </w:r>
                        </w:p>
                        <w:p w14:paraId="040D9E68" w14:textId="17A793C7" w:rsidR="007165BA" w:rsidRPr="00FB7F93" w:rsidRDefault="00816099" w:rsidP="00E25EED">
                          <w:pPr>
                            <w:pStyle w:val="Adresse"/>
                            <w:spacing w:line="264" w:lineRule="auto"/>
                            <w:rPr>
                              <w:lang w:val="en-US"/>
                            </w:rPr>
                          </w:pPr>
                          <w:r w:rsidRPr="00FB7F93">
                            <w:rPr>
                              <w:lang w:val="en-US"/>
                            </w:rPr>
                            <w:t>Educational Development</w:t>
                          </w:r>
                        </w:p>
                        <w:p w14:paraId="1982AFC9" w14:textId="77777777" w:rsidR="007165BA" w:rsidRPr="00FB7F93" w:rsidRDefault="00CD439B" w:rsidP="00E25EED">
                          <w:pPr>
                            <w:pStyle w:val="Adresse"/>
                            <w:spacing w:line="264" w:lineRule="auto"/>
                            <w:rPr>
                              <w:lang w:val="en-US"/>
                            </w:rPr>
                          </w:pPr>
                          <w:proofErr w:type="spellStart"/>
                          <w:r w:rsidRPr="00FB7F93">
                            <w:rPr>
                              <w:lang w:val="en-US"/>
                            </w:rPr>
                            <w:t>Hirschengraben</w:t>
                          </w:r>
                          <w:proofErr w:type="spellEnd"/>
                          <w:r w:rsidRPr="00FB7F93">
                            <w:rPr>
                              <w:lang w:val="en-US"/>
                            </w:rPr>
                            <w:t xml:space="preserve"> 84</w:t>
                          </w:r>
                        </w:p>
                        <w:p w14:paraId="459E67BE" w14:textId="77777777" w:rsidR="007165BA" w:rsidRPr="009C04D7" w:rsidRDefault="00CD439B" w:rsidP="00E25EED">
                          <w:pPr>
                            <w:pStyle w:val="Adresse"/>
                            <w:spacing w:line="264" w:lineRule="auto"/>
                          </w:pPr>
                          <w:r>
                            <w:t>8001 Zürich</w:t>
                          </w:r>
                        </w:p>
                        <w:p w14:paraId="68FEC6ED" w14:textId="67109A6D" w:rsidR="007165BA" w:rsidRPr="001E4997" w:rsidRDefault="00CD439B" w:rsidP="00E25EED">
                          <w:pPr>
                            <w:pStyle w:val="Adresse"/>
                            <w:spacing w:line="264" w:lineRule="auto"/>
                            <w:rPr>
                              <w:highlight w:val="yellow"/>
                            </w:rPr>
                          </w:pPr>
                          <w:r>
                            <w:t>+41 44 63</w:t>
                          </w:r>
                          <w:r w:rsidR="00381EF0">
                            <w:t>4 40 02</w:t>
                          </w:r>
                        </w:p>
                        <w:p w14:paraId="702ED529" w14:textId="7640F34D" w:rsidR="00CD439B" w:rsidRDefault="002F4A2F" w:rsidP="00E25EED">
                          <w:pPr>
                            <w:pStyle w:val="Adresse"/>
                            <w:spacing w:line="264" w:lineRule="auto"/>
                          </w:pPr>
                          <w:hyperlink r:id="rId2" w:history="1">
                            <w:r w:rsidRPr="002B1438">
                              <w:rPr>
                                <w:rStyle w:val="Hyperlink"/>
                              </w:rPr>
                              <w:t>global@ulf.uzh.ch</w:t>
                            </w:r>
                          </w:hyperlink>
                        </w:p>
                        <w:p w14:paraId="5CD417F9" w14:textId="77777777" w:rsidR="002F4A2F" w:rsidRPr="002F4A2F" w:rsidRDefault="002F4A2F" w:rsidP="00E25EED">
                          <w:pPr>
                            <w:pStyle w:val="Adresse"/>
                            <w:spacing w:line="264" w:lineRule="auto"/>
                            <w:rPr>
                              <w:color w:val="0028A5"/>
                              <w:u w:val="single"/>
                            </w:rPr>
                          </w:pPr>
                        </w:p>
                      </w:txbxContent>
                    </wps:txbx>
                    <wps:bodyPr rot="0" spcFirstLastPara="0" vertOverflow="overflow" horzOverflow="overflow" vert="horz" wrap="square" lIns="0" tIns="38160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1267740D" id="_x0000_t202" coordsize="21600,21600" o:spt="202" path="m,l,21600r21600,l21600,xe">
              <v:stroke joinstyle="miter"/>
              <v:path gradientshapeok="t" o:connecttype="rect"/>
            </v:shapetype>
            <v:shape id="Textfeld 5" o:spid="_x0000_s1027" type="#_x0000_t202" style="position:absolute;margin-left:145.5pt;margin-top:0;width:196.7pt;height:106.3pt;z-index:251674623;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" filled="f" stroked="f" strokeweight=".5pt">
              <v:textbox style="mso-fit-shape-to-text:t" inset="0,10.6mm,0,0">
                <w:txbxContent>
                  <w:p w14:paraId="08FD9A1A" w14:textId="03E9D077" w:rsidR="007165BA" w:rsidRPr="00FB7F93" w:rsidRDefault="00816099" w:rsidP="00E25EED">
                    <w:pPr>
                      <w:pStyle w:val="Adresse"/>
                      <w:spacing w:line="264" w:lineRule="auto"/>
                      <w:rPr>
                        <w:lang w:val="en-US"/>
                      </w:rPr>
                    </w:pPr>
                    <w:r w:rsidRPr="00FB7F93">
                      <w:rPr>
                        <w:lang w:val="en-US"/>
                      </w:rPr>
                      <w:t>University of Zurich</w:t>
                    </w:r>
                  </w:p>
                  <w:p w14:paraId="040D9E68" w14:textId="17A793C7" w:rsidR="007165BA" w:rsidRPr="00FB7F93" w:rsidRDefault="00816099" w:rsidP="00E25EED">
                    <w:pPr>
                      <w:pStyle w:val="Adresse"/>
                      <w:spacing w:line="264" w:lineRule="auto"/>
                      <w:rPr>
                        <w:lang w:val="en-US"/>
                      </w:rPr>
                    </w:pPr>
                    <w:r w:rsidRPr="00FB7F93">
                      <w:rPr>
                        <w:lang w:val="en-US"/>
                      </w:rPr>
                      <w:t>Educational Development</w:t>
                    </w:r>
                  </w:p>
                  <w:p w14:paraId="1982AFC9" w14:textId="77777777" w:rsidR="007165BA" w:rsidRPr="00FB7F93" w:rsidRDefault="00CD439B" w:rsidP="00E25EED">
                    <w:pPr>
                      <w:pStyle w:val="Adresse"/>
                      <w:spacing w:line="264" w:lineRule="auto"/>
                      <w:rPr>
                        <w:lang w:val="en-US"/>
                      </w:rPr>
                    </w:pPr>
                    <w:proofErr w:type="spellStart"/>
                    <w:r w:rsidRPr="00FB7F93">
                      <w:rPr>
                        <w:lang w:val="en-US"/>
                      </w:rPr>
                      <w:t>Hirschengraben</w:t>
                    </w:r>
                    <w:proofErr w:type="spellEnd"/>
                    <w:r w:rsidRPr="00FB7F93">
                      <w:rPr>
                        <w:lang w:val="en-US"/>
                      </w:rPr>
                      <w:t xml:space="preserve"> 84</w:t>
                    </w:r>
                  </w:p>
                  <w:p w14:paraId="459E67BE" w14:textId="77777777" w:rsidR="007165BA" w:rsidRPr="009C04D7" w:rsidRDefault="00CD439B" w:rsidP="00E25EED">
                    <w:pPr>
                      <w:pStyle w:val="Adresse"/>
                      <w:spacing w:line="264" w:lineRule="auto"/>
                    </w:pPr>
                    <w:r>
                      <w:t>8001 Zürich</w:t>
                    </w:r>
                  </w:p>
                  <w:p w14:paraId="68FEC6ED" w14:textId="67109A6D" w:rsidR="007165BA" w:rsidRPr="001E4997" w:rsidRDefault="00CD439B" w:rsidP="00E25EED">
                    <w:pPr>
                      <w:pStyle w:val="Adresse"/>
                      <w:spacing w:line="264" w:lineRule="auto"/>
                      <w:rPr>
                        <w:highlight w:val="yellow"/>
                      </w:rPr>
                    </w:pPr>
                    <w:r>
                      <w:t>+41 44 63</w:t>
                    </w:r>
                    <w:r w:rsidR="00381EF0">
                      <w:t>4 40 02</w:t>
                    </w:r>
                  </w:p>
                  <w:p w14:paraId="702ED529" w14:textId="7640F34D" w:rsidR="00CD439B" w:rsidRDefault="002F4A2F" w:rsidP="00E25EED">
                    <w:pPr>
                      <w:pStyle w:val="Adresse"/>
                      <w:spacing w:line="264" w:lineRule="auto"/>
                    </w:pPr>
                    <w:hyperlink r:id="rId3" w:history="1">
                      <w:r w:rsidRPr="002B1438">
                        <w:rPr>
                          <w:rStyle w:val="Hyperlink"/>
                        </w:rPr>
                        <w:t>global@ulf.uzh.ch</w:t>
                      </w:r>
                    </w:hyperlink>
                  </w:p>
                  <w:p w14:paraId="5CD417F9" w14:textId="77777777" w:rsidR="002F4A2F" w:rsidRPr="002F4A2F" w:rsidRDefault="002F4A2F" w:rsidP="00E25EED">
                    <w:pPr>
                      <w:pStyle w:val="Adresse"/>
                      <w:spacing w:line="264" w:lineRule="auto"/>
                      <w:rPr>
                        <w:color w:val="0028A5"/>
                        <w:u w:val="single"/>
                      </w:rPr>
                    </w:pPr>
                  </w:p>
                </w:txbxContent>
              </v:textbox>
              <w10:wrap anchorx="page" anchory="page"/>
              <w10:anchorlock/>
            </v:shape>
          </w:pict>
        </mc:Fallback>
      </mc:AlternateContent>
    </w:r>
  </w:p>
  <w:p w14:paraId="3EC1682D" w14:textId="77777777" w:rsidR="00887DA4" w:rsidRPr="00887DA4" w:rsidRDefault="00887DA4" w:rsidP="00887DA4">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8A7877"/>
    <w:multiLevelType w:val="multilevel"/>
    <w:tmpl w:val="14FC64F4"/>
    <w:lvl w:ilvl="0">
      <w:start w:val="1"/>
      <w:numFmt w:val="decimal"/>
      <w:pStyle w:val="Dokumentbezeichnung"/>
      <w:lvlText w:val="%1"/>
      <w:lvlJc w:val="left"/>
      <w:pPr>
        <w:ind w:left="851" w:hanging="709"/>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1F7455C8"/>
    <w:multiLevelType w:val="multilevel"/>
    <w:tmpl w:val="6E9A6320"/>
    <w:numStyleLink w:val="Nummerierteberschriften"/>
  </w:abstractNum>
  <w:abstractNum w:abstractNumId="2" w15:restartNumberingAfterBreak="0">
    <w:nsid w:val="238306D5"/>
    <w:multiLevelType w:val="multilevel"/>
    <w:tmpl w:val="6E9A6320"/>
    <w:styleLink w:val="Nummerierteberschriften"/>
    <w:lvl w:ilvl="0">
      <w:start w:val="1"/>
      <w:numFmt w:val="decimal"/>
      <w:pStyle w:val="berschrift1nummeriert"/>
      <w:lvlText w:val="%1."/>
      <w:lvlJc w:val="left"/>
      <w:pPr>
        <w:ind w:left="567" w:hanging="567"/>
      </w:pPr>
      <w:rPr>
        <w:rFonts w:hint="default"/>
      </w:rPr>
    </w:lvl>
    <w:lvl w:ilvl="1">
      <w:start w:val="1"/>
      <w:numFmt w:val="decimal"/>
      <w:pStyle w:val="berschrift2nummeriert"/>
      <w:lvlText w:val="%1.%2"/>
      <w:lvlJc w:val="left"/>
      <w:pPr>
        <w:ind w:left="567" w:hanging="567"/>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pStyle w:val="berschrift5nummeriert"/>
      <w:lvlText w:val="%1.%2.%3.%4.%5"/>
      <w:lvlJc w:val="left"/>
      <w:pPr>
        <w:ind w:left="1134" w:hanging="1134"/>
      </w:pPr>
      <w:rPr>
        <w:rFonts w:hint="default"/>
      </w:rPr>
    </w:lvl>
    <w:lvl w:ilvl="5">
      <w:start w:val="1"/>
      <w:numFmt w:val="decimal"/>
      <w:pStyle w:val="Nummerierung1"/>
      <w:lvlText w:val="%6"/>
      <w:lvlJc w:val="left"/>
      <w:pPr>
        <w:tabs>
          <w:tab w:val="num" w:pos="425"/>
        </w:tabs>
        <w:ind w:left="284" w:hanging="284"/>
      </w:pPr>
      <w:rPr>
        <w:rFonts w:hint="default"/>
      </w:rPr>
    </w:lvl>
    <w:lvl w:ilvl="6">
      <w:start w:val="1"/>
      <w:numFmt w:val="decimal"/>
      <w:pStyle w:val="Nummerierung2"/>
      <w:lvlText w:val="%6.%7"/>
      <w:lvlJc w:val="left"/>
      <w:pPr>
        <w:tabs>
          <w:tab w:val="num" w:pos="851"/>
        </w:tabs>
        <w:ind w:left="709" w:hanging="425"/>
      </w:pPr>
      <w:rPr>
        <w:rFonts w:hint="default"/>
      </w:rPr>
    </w:lvl>
    <w:lvl w:ilvl="7">
      <w:start w:val="1"/>
      <w:numFmt w:val="decimal"/>
      <w:pStyle w:val="Nummerierung3"/>
      <w:lvlText w:val="%6.%7.%8"/>
      <w:lvlJc w:val="left"/>
      <w:pPr>
        <w:tabs>
          <w:tab w:val="num" w:pos="1559"/>
        </w:tabs>
        <w:ind w:left="1276" w:hanging="567"/>
      </w:pPr>
      <w:rPr>
        <w:rFonts w:hint="default"/>
      </w:rPr>
    </w:lvl>
    <w:lvl w:ilvl="8">
      <w:start w:val="1"/>
      <w:numFmt w:val="lowerLetter"/>
      <w:pStyle w:val="Nummerierungabc"/>
      <w:lvlText w:val="%9."/>
      <w:lvlJc w:val="left"/>
      <w:pPr>
        <w:ind w:left="284" w:hanging="284"/>
      </w:pPr>
      <w:rPr>
        <w:rFonts w:hint="default"/>
      </w:rPr>
    </w:lvl>
  </w:abstractNum>
  <w:abstractNum w:abstractNumId="3" w15:restartNumberingAfterBreak="0">
    <w:nsid w:val="2D892884"/>
    <w:multiLevelType w:val="multilevel"/>
    <w:tmpl w:val="8BDE317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decimal"/>
      <w:pStyle w:val="NummerierungTabelle"/>
      <w:suff w:val="nothing"/>
      <w:lvlText w:val="%6."/>
      <w:lvlJc w:val="left"/>
      <w:pPr>
        <w:ind w:left="360" w:hanging="360"/>
      </w:pPr>
      <w:rPr>
        <w:rFonts w:hint="default"/>
      </w:rPr>
    </w:lvl>
    <w:lvl w:ilvl="6">
      <w:start w:val="1"/>
      <w:numFmt w:val="decimal"/>
      <w:suff w:val="nothing"/>
      <w:lvlText w:val="%6.%7"/>
      <w:lvlJc w:val="left"/>
      <w:pPr>
        <w:ind w:left="709" w:hanging="425"/>
      </w:pPr>
      <w:rPr>
        <w:rFonts w:hint="default"/>
      </w:rPr>
    </w:lvl>
    <w:lvl w:ilvl="7">
      <w:start w:val="1"/>
      <w:numFmt w:val="decimal"/>
      <w:suff w:val="nothing"/>
      <w:lvlText w:val="%6.%7.%8"/>
      <w:lvlJc w:val="left"/>
      <w:pPr>
        <w:ind w:left="1276" w:hanging="567"/>
      </w:pPr>
      <w:rPr>
        <w:rFonts w:hint="default"/>
      </w:rPr>
    </w:lvl>
    <w:lvl w:ilvl="8">
      <w:start w:val="1"/>
      <w:numFmt w:val="lowerLetter"/>
      <w:lvlText w:val="%9."/>
      <w:lvlJc w:val="left"/>
      <w:pPr>
        <w:ind w:left="284" w:hanging="284"/>
      </w:pPr>
      <w:rPr>
        <w:rFonts w:hint="default"/>
      </w:rPr>
    </w:lvl>
  </w:abstractNum>
  <w:abstractNum w:abstractNumId="4" w15:restartNumberingAfterBreak="0">
    <w:nsid w:val="509F35AD"/>
    <w:multiLevelType w:val="multilevel"/>
    <w:tmpl w:val="BEFC5094"/>
    <w:lvl w:ilvl="0">
      <w:start w:val="1"/>
      <w:numFmt w:val="decimal"/>
      <w:pStyle w:val="Traktandum-Titel1"/>
      <w:suff w:val="space"/>
      <w:lvlText w:val="%1."/>
      <w:lvlJc w:val="left"/>
      <w:pPr>
        <w:ind w:left="0" w:firstLine="0"/>
      </w:pPr>
      <w:rPr>
        <w:rFonts w:hint="default"/>
      </w:rPr>
    </w:lvl>
    <w:lvl w:ilvl="1">
      <w:start w:val="1"/>
      <w:numFmt w:val="decimal"/>
      <w:pStyle w:val="Traktandum-Titel2"/>
      <w:suff w:val="space"/>
      <w:lvlText w:val="%2.%1"/>
      <w:lvlJc w:val="left"/>
      <w:pPr>
        <w:ind w:left="0" w:firstLine="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58613E6B"/>
    <w:multiLevelType w:val="multilevel"/>
    <w:tmpl w:val="98B28E36"/>
    <w:lvl w:ilvl="0">
      <w:start w:val="1"/>
      <w:numFmt w:val="bullet"/>
      <w:pStyle w:val="Aufzhlungszeichen"/>
      <w:lvlText w:val=""/>
      <w:lvlJc w:val="left"/>
      <w:pPr>
        <w:ind w:left="284" w:hanging="284"/>
      </w:pPr>
      <w:rPr>
        <w:rFonts w:ascii="Wingdings" w:hAnsi="Wingdings" w:hint="default"/>
      </w:rPr>
    </w:lvl>
    <w:lvl w:ilvl="1">
      <w:start w:val="1"/>
      <w:numFmt w:val="bullet"/>
      <w:pStyle w:val="Aufzhlungszeichen2"/>
      <w:lvlText w:val="–"/>
      <w:lvlJc w:val="left"/>
      <w:pPr>
        <w:ind w:left="567" w:hanging="283"/>
      </w:pPr>
      <w:rPr>
        <w:rFonts w:ascii="HelveticaNeueLT Com 55 Roman" w:hAnsi="HelveticaNeueLT Com 55 Roman" w:hint="default"/>
      </w:rPr>
    </w:lvl>
    <w:lvl w:ilvl="2">
      <w:start w:val="1"/>
      <w:numFmt w:val="bullet"/>
      <w:pStyle w:val="Aufzhlungszeichen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76D65251"/>
    <w:multiLevelType w:val="multilevel"/>
    <w:tmpl w:val="9364FD24"/>
    <w:numStyleLink w:val="Aufzhlungen"/>
  </w:abstractNum>
  <w:abstractNum w:abstractNumId="7" w15:restartNumberingAfterBreak="0">
    <w:nsid w:val="7ACF32C4"/>
    <w:multiLevelType w:val="multilevel"/>
    <w:tmpl w:val="9364FD24"/>
    <w:styleLink w:val="Aufzhlungen"/>
    <w:lvl w:ilvl="0">
      <w:start w:val="1"/>
      <w:numFmt w:val="bullet"/>
      <w:pStyle w:val="Aufzhlung1"/>
      <w:lvlText w:val="—"/>
      <w:lvlJc w:val="left"/>
      <w:pPr>
        <w:ind w:left="227" w:hanging="227"/>
      </w:pPr>
      <w:rPr>
        <w:rFonts w:ascii="Source Sans Pro" w:hAnsi="Source Sans Pro" w:hint="default"/>
      </w:rPr>
    </w:lvl>
    <w:lvl w:ilvl="1">
      <w:start w:val="1"/>
      <w:numFmt w:val="bullet"/>
      <w:pStyle w:val="Aufzhlung2"/>
      <w:lvlText w:val="—"/>
      <w:lvlJc w:val="left"/>
      <w:pPr>
        <w:ind w:left="454" w:hanging="227"/>
      </w:pPr>
      <w:rPr>
        <w:rFonts w:ascii="Source Sans Pro" w:hAnsi="Source Sans Pro" w:hint="default"/>
      </w:rPr>
    </w:lvl>
    <w:lvl w:ilvl="2">
      <w:start w:val="1"/>
      <w:numFmt w:val="bullet"/>
      <w:pStyle w:val="Aufzhlung3"/>
      <w:lvlText w:val="—"/>
      <w:lvlJc w:val="left"/>
      <w:pPr>
        <w:ind w:left="680" w:hanging="226"/>
      </w:pPr>
      <w:rPr>
        <w:rFonts w:ascii="Source Sans Pro" w:hAnsi="Source Sans Pro" w:hint="default"/>
      </w:rPr>
    </w:lvl>
    <w:lvl w:ilvl="3">
      <w:start w:val="1"/>
      <w:numFmt w:val="bullet"/>
      <w:lvlText w:val=""/>
      <w:lvlJc w:val="left"/>
      <w:pPr>
        <w:ind w:left="3164" w:hanging="360"/>
      </w:pPr>
      <w:rPr>
        <w:rFonts w:ascii="Symbol" w:hAnsi="Symbol" w:cs="Times New Roman"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num w:numId="1" w16cid:durableId="956832184">
    <w:abstractNumId w:val="5"/>
  </w:num>
  <w:num w:numId="2" w16cid:durableId="171723735">
    <w:abstractNumId w:val="0"/>
  </w:num>
  <w:num w:numId="3" w16cid:durableId="1073507391">
    <w:abstractNumId w:val="2"/>
  </w:num>
  <w:num w:numId="4" w16cid:durableId="1074162686">
    <w:abstractNumId w:val="7"/>
  </w:num>
  <w:num w:numId="5" w16cid:durableId="413744835">
    <w:abstractNumId w:val="6"/>
    <w:lvlOverride w:ilvl="0">
      <w:lvl w:ilvl="0">
        <w:start w:val="1"/>
        <w:numFmt w:val="bullet"/>
        <w:pStyle w:val="Aufzhlung1"/>
        <w:lvlText w:val="—"/>
        <w:lvlJc w:val="left"/>
        <w:pPr>
          <w:ind w:left="227" w:hanging="227"/>
        </w:pPr>
        <w:rPr>
          <w:rFonts w:ascii="Source Sans Pro" w:hAnsi="Source Sans Pro" w:hint="default"/>
        </w:rPr>
      </w:lvl>
    </w:lvlOverride>
  </w:num>
  <w:num w:numId="6" w16cid:durableId="180516226">
    <w:abstractNumId w:val="4"/>
  </w:num>
  <w:num w:numId="7" w16cid:durableId="130562892">
    <w:abstractNumId w:val="1"/>
  </w:num>
  <w:num w:numId="8" w16cid:durableId="2058778851">
    <w:abstractNumId w:val="3"/>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3"/>
  <w:removeDateAndTime/>
  <w:activeWritingStyle w:appName="MSWord" w:lang="it-CH" w:vendorID="64" w:dllVersion="6" w:nlCheck="1" w:checkStyle="0"/>
  <w:activeWritingStyle w:appName="MSWord" w:lang="en-US" w:vendorID="64" w:dllVersion="6" w:nlCheck="1" w:checkStyle="1"/>
  <w:activeWritingStyle w:appName="MSWord" w:lang="fr-CH" w:vendorID="64" w:dllVersion="6" w:nlCheck="1" w:checkStyle="1"/>
  <w:activeWritingStyle w:appName="MSWord" w:lang="de-CH" w:vendorID="64" w:dllVersion="6" w:nlCheck="1" w:checkStyle="1"/>
  <w:activeWritingStyle w:appName="MSWord" w:lang="de-DE" w:vendorID="64" w:dllVersion="6" w:nlCheck="1" w:checkStyle="1"/>
  <w:activeWritingStyle w:appName="MSWord" w:lang="de-CH" w:vendorID="64" w:dllVersion="0" w:nlCheck="1" w:checkStyle="0"/>
  <w:activeWritingStyle w:appName="MSWord" w:lang="en-GB" w:vendorID="64" w:dllVersion="0" w:nlCheck="1" w:checkStyle="0"/>
  <w:activeWritingStyle w:appName="MSWord" w:lang="en-GB" w:vendorID="64" w:dllVersion="6" w:nlCheck="1" w:checkStyle="1"/>
  <w:activeWritingStyle w:appName="MSWord" w:lang="en-US" w:vendorID="64" w:dllVersion="0" w:nlCheck="1" w:checkStyle="0"/>
  <w:activeWritingStyle w:appName="MSWord" w:lang="it-CH" w:vendorID="64" w:dllVersion="0" w:nlCheck="1" w:checkStyle="0"/>
  <w:activeWritingStyle w:appName="MSWord" w:lang="de-DE" w:vendorID="64" w:dllVersion="0" w:nlCheck="1" w:checkStyle="0"/>
  <w:activeWritingStyle w:appName="MSWord" w:lang="de-CH" w:vendorID="64" w:dllVersion="4096" w:nlCheck="1" w:checkStyle="0"/>
  <w:activeWritingStyle w:appName="MSWord" w:lang="fr-CH" w:vendorID="64" w:dllVersion="0" w:nlCheck="1" w:checkStyle="0"/>
  <w:proofState w:spelling="clean" w:grammar="clean"/>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efaultTabStop w:val="709"/>
  <w:autoHyphenation/>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1EF0"/>
    <w:rsid w:val="000000FB"/>
    <w:rsid w:val="0000093D"/>
    <w:rsid w:val="00002978"/>
    <w:rsid w:val="00003A9F"/>
    <w:rsid w:val="00007462"/>
    <w:rsid w:val="0001010F"/>
    <w:rsid w:val="00010796"/>
    <w:rsid w:val="00014EF4"/>
    <w:rsid w:val="00025A3B"/>
    <w:rsid w:val="00025CEC"/>
    <w:rsid w:val="000266B7"/>
    <w:rsid w:val="00032B92"/>
    <w:rsid w:val="00032EA5"/>
    <w:rsid w:val="000406AD"/>
    <w:rsid w:val="000409C8"/>
    <w:rsid w:val="00041297"/>
    <w:rsid w:val="00041700"/>
    <w:rsid w:val="00042FDD"/>
    <w:rsid w:val="00052258"/>
    <w:rsid w:val="000559FA"/>
    <w:rsid w:val="00063BC2"/>
    <w:rsid w:val="000701F1"/>
    <w:rsid w:val="00071780"/>
    <w:rsid w:val="000757F2"/>
    <w:rsid w:val="00075FF3"/>
    <w:rsid w:val="000803EB"/>
    <w:rsid w:val="00084EB5"/>
    <w:rsid w:val="00090380"/>
    <w:rsid w:val="00096E8E"/>
    <w:rsid w:val="00097A32"/>
    <w:rsid w:val="000A1884"/>
    <w:rsid w:val="000A24EC"/>
    <w:rsid w:val="000A2660"/>
    <w:rsid w:val="000A5A5C"/>
    <w:rsid w:val="000A7CC5"/>
    <w:rsid w:val="000B183F"/>
    <w:rsid w:val="000B1DC7"/>
    <w:rsid w:val="000B444B"/>
    <w:rsid w:val="000B595D"/>
    <w:rsid w:val="000C1D20"/>
    <w:rsid w:val="000C466F"/>
    <w:rsid w:val="000C486A"/>
    <w:rsid w:val="000C49C1"/>
    <w:rsid w:val="000C4CD8"/>
    <w:rsid w:val="000C572C"/>
    <w:rsid w:val="000D1743"/>
    <w:rsid w:val="000D1BB6"/>
    <w:rsid w:val="000D4A0A"/>
    <w:rsid w:val="000D7269"/>
    <w:rsid w:val="000E37CE"/>
    <w:rsid w:val="000E7543"/>
    <w:rsid w:val="000E756F"/>
    <w:rsid w:val="000F1007"/>
    <w:rsid w:val="000F1D2B"/>
    <w:rsid w:val="0010021F"/>
    <w:rsid w:val="00102345"/>
    <w:rsid w:val="00103653"/>
    <w:rsid w:val="00106688"/>
    <w:rsid w:val="00107F09"/>
    <w:rsid w:val="001134C7"/>
    <w:rsid w:val="00113CB8"/>
    <w:rsid w:val="00114B04"/>
    <w:rsid w:val="00114F01"/>
    <w:rsid w:val="00116C5D"/>
    <w:rsid w:val="00117356"/>
    <w:rsid w:val="0012151C"/>
    <w:rsid w:val="00127BBA"/>
    <w:rsid w:val="001339B4"/>
    <w:rsid w:val="00133CFB"/>
    <w:rsid w:val="001364B7"/>
    <w:rsid w:val="001375AB"/>
    <w:rsid w:val="0014325C"/>
    <w:rsid w:val="00144122"/>
    <w:rsid w:val="00145E6F"/>
    <w:rsid w:val="001465E4"/>
    <w:rsid w:val="00146EF9"/>
    <w:rsid w:val="00146F41"/>
    <w:rsid w:val="00150105"/>
    <w:rsid w:val="00150BB0"/>
    <w:rsid w:val="001514C0"/>
    <w:rsid w:val="00152102"/>
    <w:rsid w:val="00152BDC"/>
    <w:rsid w:val="00154677"/>
    <w:rsid w:val="00155A46"/>
    <w:rsid w:val="00157ECA"/>
    <w:rsid w:val="00161B92"/>
    <w:rsid w:val="00163157"/>
    <w:rsid w:val="00163722"/>
    <w:rsid w:val="00164790"/>
    <w:rsid w:val="0016774B"/>
    <w:rsid w:val="00167916"/>
    <w:rsid w:val="0017133E"/>
    <w:rsid w:val="00171870"/>
    <w:rsid w:val="001757BD"/>
    <w:rsid w:val="001803AA"/>
    <w:rsid w:val="00181168"/>
    <w:rsid w:val="00182F10"/>
    <w:rsid w:val="00194130"/>
    <w:rsid w:val="001A080C"/>
    <w:rsid w:val="001A3606"/>
    <w:rsid w:val="001A3D50"/>
    <w:rsid w:val="001A43BD"/>
    <w:rsid w:val="001A74A5"/>
    <w:rsid w:val="001B20F5"/>
    <w:rsid w:val="001B2CF1"/>
    <w:rsid w:val="001B5256"/>
    <w:rsid w:val="001B5DC4"/>
    <w:rsid w:val="001B5F4A"/>
    <w:rsid w:val="001B6567"/>
    <w:rsid w:val="001B6F97"/>
    <w:rsid w:val="001C3763"/>
    <w:rsid w:val="001C3C44"/>
    <w:rsid w:val="001C4A15"/>
    <w:rsid w:val="001C74EF"/>
    <w:rsid w:val="001D3D4B"/>
    <w:rsid w:val="001D3F99"/>
    <w:rsid w:val="001D58F1"/>
    <w:rsid w:val="001D5BDE"/>
    <w:rsid w:val="001D60F7"/>
    <w:rsid w:val="001E17CD"/>
    <w:rsid w:val="001E247E"/>
    <w:rsid w:val="001E4956"/>
    <w:rsid w:val="001E4997"/>
    <w:rsid w:val="001E61C9"/>
    <w:rsid w:val="001E73CF"/>
    <w:rsid w:val="001E73F4"/>
    <w:rsid w:val="001F229E"/>
    <w:rsid w:val="001F4A7E"/>
    <w:rsid w:val="001F4B8C"/>
    <w:rsid w:val="001F4F9B"/>
    <w:rsid w:val="001F79FA"/>
    <w:rsid w:val="00202866"/>
    <w:rsid w:val="002030B8"/>
    <w:rsid w:val="0021015E"/>
    <w:rsid w:val="00212A2E"/>
    <w:rsid w:val="00216AB2"/>
    <w:rsid w:val="00217AA0"/>
    <w:rsid w:val="00220116"/>
    <w:rsid w:val="0022053F"/>
    <w:rsid w:val="00222AA3"/>
    <w:rsid w:val="0022685B"/>
    <w:rsid w:val="00226FA0"/>
    <w:rsid w:val="0023018C"/>
    <w:rsid w:val="00230549"/>
    <w:rsid w:val="00230606"/>
    <w:rsid w:val="0023205B"/>
    <w:rsid w:val="002322AD"/>
    <w:rsid w:val="002369CE"/>
    <w:rsid w:val="002466D7"/>
    <w:rsid w:val="00247905"/>
    <w:rsid w:val="00251C13"/>
    <w:rsid w:val="0025644A"/>
    <w:rsid w:val="00261983"/>
    <w:rsid w:val="00267F71"/>
    <w:rsid w:val="00270C95"/>
    <w:rsid w:val="0027246C"/>
    <w:rsid w:val="002726D9"/>
    <w:rsid w:val="00273EBC"/>
    <w:rsid w:val="0027766E"/>
    <w:rsid w:val="002815E0"/>
    <w:rsid w:val="00283995"/>
    <w:rsid w:val="002845D9"/>
    <w:rsid w:val="002860A4"/>
    <w:rsid w:val="00290E37"/>
    <w:rsid w:val="00291BC9"/>
    <w:rsid w:val="00292375"/>
    <w:rsid w:val="00294A75"/>
    <w:rsid w:val="0029694F"/>
    <w:rsid w:val="002A6277"/>
    <w:rsid w:val="002A6A64"/>
    <w:rsid w:val="002A7055"/>
    <w:rsid w:val="002A7E68"/>
    <w:rsid w:val="002B1F0B"/>
    <w:rsid w:val="002B551B"/>
    <w:rsid w:val="002B6F58"/>
    <w:rsid w:val="002C163B"/>
    <w:rsid w:val="002C3205"/>
    <w:rsid w:val="002C3734"/>
    <w:rsid w:val="002C6C56"/>
    <w:rsid w:val="002C7557"/>
    <w:rsid w:val="002D272F"/>
    <w:rsid w:val="002D38AE"/>
    <w:rsid w:val="002D709C"/>
    <w:rsid w:val="002E21DD"/>
    <w:rsid w:val="002F06AA"/>
    <w:rsid w:val="002F4A2F"/>
    <w:rsid w:val="002F4FB0"/>
    <w:rsid w:val="002F68A2"/>
    <w:rsid w:val="002F7085"/>
    <w:rsid w:val="002F7C55"/>
    <w:rsid w:val="0030245A"/>
    <w:rsid w:val="00303B73"/>
    <w:rsid w:val="00307A5B"/>
    <w:rsid w:val="00310D99"/>
    <w:rsid w:val="00314C63"/>
    <w:rsid w:val="00321330"/>
    <w:rsid w:val="0032330D"/>
    <w:rsid w:val="00323E3B"/>
    <w:rsid w:val="003261BD"/>
    <w:rsid w:val="00327558"/>
    <w:rsid w:val="00333A1B"/>
    <w:rsid w:val="00334A50"/>
    <w:rsid w:val="00337D47"/>
    <w:rsid w:val="0034134D"/>
    <w:rsid w:val="0034273D"/>
    <w:rsid w:val="00343A7F"/>
    <w:rsid w:val="00347F53"/>
    <w:rsid w:val="00350A74"/>
    <w:rsid w:val="003514EE"/>
    <w:rsid w:val="00353E7E"/>
    <w:rsid w:val="00355C57"/>
    <w:rsid w:val="00361580"/>
    <w:rsid w:val="00361AC3"/>
    <w:rsid w:val="003621B6"/>
    <w:rsid w:val="00363671"/>
    <w:rsid w:val="003647D9"/>
    <w:rsid w:val="00364EE3"/>
    <w:rsid w:val="003653CF"/>
    <w:rsid w:val="0036688D"/>
    <w:rsid w:val="00371E1F"/>
    <w:rsid w:val="0037405C"/>
    <w:rsid w:val="00374A49"/>
    <w:rsid w:val="003757E4"/>
    <w:rsid w:val="00375834"/>
    <w:rsid w:val="003762A0"/>
    <w:rsid w:val="00381EF0"/>
    <w:rsid w:val="003824CC"/>
    <w:rsid w:val="00382B66"/>
    <w:rsid w:val="003843BA"/>
    <w:rsid w:val="0039124E"/>
    <w:rsid w:val="00391C87"/>
    <w:rsid w:val="00394252"/>
    <w:rsid w:val="00395A1F"/>
    <w:rsid w:val="00396DAD"/>
    <w:rsid w:val="003A0088"/>
    <w:rsid w:val="003A73FF"/>
    <w:rsid w:val="003B2008"/>
    <w:rsid w:val="003B7303"/>
    <w:rsid w:val="003C3AED"/>
    <w:rsid w:val="003C3D32"/>
    <w:rsid w:val="003C7AA5"/>
    <w:rsid w:val="003D0FAA"/>
    <w:rsid w:val="003D2745"/>
    <w:rsid w:val="003D589D"/>
    <w:rsid w:val="003E1920"/>
    <w:rsid w:val="003E1C93"/>
    <w:rsid w:val="003E5DF3"/>
    <w:rsid w:val="003E7468"/>
    <w:rsid w:val="003F012A"/>
    <w:rsid w:val="003F0599"/>
    <w:rsid w:val="003F1A56"/>
    <w:rsid w:val="00412C86"/>
    <w:rsid w:val="00416AAE"/>
    <w:rsid w:val="0042454D"/>
    <w:rsid w:val="00440B2D"/>
    <w:rsid w:val="0044332C"/>
    <w:rsid w:val="0044425B"/>
    <w:rsid w:val="00444695"/>
    <w:rsid w:val="00451900"/>
    <w:rsid w:val="00452D49"/>
    <w:rsid w:val="00452FC3"/>
    <w:rsid w:val="0045362B"/>
    <w:rsid w:val="0045680E"/>
    <w:rsid w:val="00457E18"/>
    <w:rsid w:val="00471D34"/>
    <w:rsid w:val="0047286A"/>
    <w:rsid w:val="00476325"/>
    <w:rsid w:val="00476580"/>
    <w:rsid w:val="00477495"/>
    <w:rsid w:val="00480603"/>
    <w:rsid w:val="00484F10"/>
    <w:rsid w:val="00485858"/>
    <w:rsid w:val="00486D13"/>
    <w:rsid w:val="00486DBB"/>
    <w:rsid w:val="00490FC3"/>
    <w:rsid w:val="00493660"/>
    <w:rsid w:val="00494FD7"/>
    <w:rsid w:val="00495F83"/>
    <w:rsid w:val="0049662D"/>
    <w:rsid w:val="004A039B"/>
    <w:rsid w:val="004A06C5"/>
    <w:rsid w:val="004A1BFD"/>
    <w:rsid w:val="004A21D1"/>
    <w:rsid w:val="004A531E"/>
    <w:rsid w:val="004A5E33"/>
    <w:rsid w:val="004A7400"/>
    <w:rsid w:val="004B0FDB"/>
    <w:rsid w:val="004B3225"/>
    <w:rsid w:val="004B454A"/>
    <w:rsid w:val="004B4FC7"/>
    <w:rsid w:val="004B67F2"/>
    <w:rsid w:val="004C026E"/>
    <w:rsid w:val="004C1329"/>
    <w:rsid w:val="004C1E00"/>
    <w:rsid w:val="004C2A5B"/>
    <w:rsid w:val="004C3880"/>
    <w:rsid w:val="004C4B0F"/>
    <w:rsid w:val="004C5120"/>
    <w:rsid w:val="004C6038"/>
    <w:rsid w:val="004C6284"/>
    <w:rsid w:val="004C6BC7"/>
    <w:rsid w:val="004D0D0F"/>
    <w:rsid w:val="004D0F2F"/>
    <w:rsid w:val="004D179F"/>
    <w:rsid w:val="004D3323"/>
    <w:rsid w:val="004D411C"/>
    <w:rsid w:val="004D5B31"/>
    <w:rsid w:val="004D5BE3"/>
    <w:rsid w:val="004E0E33"/>
    <w:rsid w:val="004E32B1"/>
    <w:rsid w:val="004F22CB"/>
    <w:rsid w:val="004F311E"/>
    <w:rsid w:val="004F3283"/>
    <w:rsid w:val="00500294"/>
    <w:rsid w:val="00501A71"/>
    <w:rsid w:val="00501E3E"/>
    <w:rsid w:val="0050740A"/>
    <w:rsid w:val="005078C5"/>
    <w:rsid w:val="0051262C"/>
    <w:rsid w:val="00513877"/>
    <w:rsid w:val="005153BC"/>
    <w:rsid w:val="00525B53"/>
    <w:rsid w:val="00526970"/>
    <w:rsid w:val="00526C93"/>
    <w:rsid w:val="005336B7"/>
    <w:rsid w:val="005339AE"/>
    <w:rsid w:val="00533AC1"/>
    <w:rsid w:val="00535EA2"/>
    <w:rsid w:val="00536FBB"/>
    <w:rsid w:val="00537410"/>
    <w:rsid w:val="00543061"/>
    <w:rsid w:val="00543205"/>
    <w:rsid w:val="00543238"/>
    <w:rsid w:val="005463F1"/>
    <w:rsid w:val="00550787"/>
    <w:rsid w:val="00552C6C"/>
    <w:rsid w:val="005540B8"/>
    <w:rsid w:val="00554BA0"/>
    <w:rsid w:val="00554D4C"/>
    <w:rsid w:val="005568AB"/>
    <w:rsid w:val="00560061"/>
    <w:rsid w:val="00560475"/>
    <w:rsid w:val="00562128"/>
    <w:rsid w:val="005655D2"/>
    <w:rsid w:val="005671FC"/>
    <w:rsid w:val="00575C3C"/>
    <w:rsid w:val="00575F8F"/>
    <w:rsid w:val="00576406"/>
    <w:rsid w:val="00576439"/>
    <w:rsid w:val="00576DB0"/>
    <w:rsid w:val="00580133"/>
    <w:rsid w:val="00580DE2"/>
    <w:rsid w:val="00580E92"/>
    <w:rsid w:val="0058244B"/>
    <w:rsid w:val="005843D9"/>
    <w:rsid w:val="00591832"/>
    <w:rsid w:val="00592841"/>
    <w:rsid w:val="00592FBD"/>
    <w:rsid w:val="00597F45"/>
    <w:rsid w:val="005A0B09"/>
    <w:rsid w:val="005A2631"/>
    <w:rsid w:val="005A357F"/>
    <w:rsid w:val="005A45E1"/>
    <w:rsid w:val="005A7BE5"/>
    <w:rsid w:val="005B4DEC"/>
    <w:rsid w:val="005B6FD0"/>
    <w:rsid w:val="005C0714"/>
    <w:rsid w:val="005C2563"/>
    <w:rsid w:val="005C35F5"/>
    <w:rsid w:val="005C6148"/>
    <w:rsid w:val="005C61A5"/>
    <w:rsid w:val="005C7189"/>
    <w:rsid w:val="005D0159"/>
    <w:rsid w:val="005D294A"/>
    <w:rsid w:val="005D5D19"/>
    <w:rsid w:val="005E0F28"/>
    <w:rsid w:val="005E2C05"/>
    <w:rsid w:val="005E354E"/>
    <w:rsid w:val="005E4ACB"/>
    <w:rsid w:val="005E6805"/>
    <w:rsid w:val="005E75BF"/>
    <w:rsid w:val="005F6B47"/>
    <w:rsid w:val="006023ED"/>
    <w:rsid w:val="006039EC"/>
    <w:rsid w:val="00603BE6"/>
    <w:rsid w:val="006044D5"/>
    <w:rsid w:val="0061009F"/>
    <w:rsid w:val="00612079"/>
    <w:rsid w:val="00614927"/>
    <w:rsid w:val="0061678C"/>
    <w:rsid w:val="006215CE"/>
    <w:rsid w:val="00622481"/>
    <w:rsid w:val="006225E8"/>
    <w:rsid w:val="00622FDC"/>
    <w:rsid w:val="00624E1F"/>
    <w:rsid w:val="00625020"/>
    <w:rsid w:val="006265B6"/>
    <w:rsid w:val="00627756"/>
    <w:rsid w:val="00642F26"/>
    <w:rsid w:val="00647B77"/>
    <w:rsid w:val="00650B3D"/>
    <w:rsid w:val="00650E5F"/>
    <w:rsid w:val="006514E3"/>
    <w:rsid w:val="0065274C"/>
    <w:rsid w:val="00653A12"/>
    <w:rsid w:val="00655563"/>
    <w:rsid w:val="00661A36"/>
    <w:rsid w:val="00661A71"/>
    <w:rsid w:val="00672E90"/>
    <w:rsid w:val="00674638"/>
    <w:rsid w:val="00686900"/>
    <w:rsid w:val="00686D14"/>
    <w:rsid w:val="00687ED7"/>
    <w:rsid w:val="00691C4C"/>
    <w:rsid w:val="00696CE6"/>
    <w:rsid w:val="006A157B"/>
    <w:rsid w:val="006A2E1F"/>
    <w:rsid w:val="006A3921"/>
    <w:rsid w:val="006A74CF"/>
    <w:rsid w:val="006B15D9"/>
    <w:rsid w:val="006B3083"/>
    <w:rsid w:val="006B5345"/>
    <w:rsid w:val="006C052B"/>
    <w:rsid w:val="006C144C"/>
    <w:rsid w:val="006C60D8"/>
    <w:rsid w:val="006C62E1"/>
    <w:rsid w:val="006D130C"/>
    <w:rsid w:val="006D166F"/>
    <w:rsid w:val="006D315E"/>
    <w:rsid w:val="006D48A4"/>
    <w:rsid w:val="006D4DFB"/>
    <w:rsid w:val="006D6A67"/>
    <w:rsid w:val="006E0F4E"/>
    <w:rsid w:val="006E2904"/>
    <w:rsid w:val="006E2E4F"/>
    <w:rsid w:val="006E481D"/>
    <w:rsid w:val="006E4AF1"/>
    <w:rsid w:val="006E6EAB"/>
    <w:rsid w:val="006E7A26"/>
    <w:rsid w:val="006F0345"/>
    <w:rsid w:val="006F0469"/>
    <w:rsid w:val="006F5C45"/>
    <w:rsid w:val="006F6067"/>
    <w:rsid w:val="006F65B3"/>
    <w:rsid w:val="00700979"/>
    <w:rsid w:val="007025BD"/>
    <w:rsid w:val="007040B6"/>
    <w:rsid w:val="00705076"/>
    <w:rsid w:val="00705597"/>
    <w:rsid w:val="00706E09"/>
    <w:rsid w:val="00710FD7"/>
    <w:rsid w:val="00711147"/>
    <w:rsid w:val="0071200C"/>
    <w:rsid w:val="0071222D"/>
    <w:rsid w:val="00712791"/>
    <w:rsid w:val="00714162"/>
    <w:rsid w:val="00714414"/>
    <w:rsid w:val="007165BA"/>
    <w:rsid w:val="0071778D"/>
    <w:rsid w:val="00720A0B"/>
    <w:rsid w:val="00720D5D"/>
    <w:rsid w:val="00724891"/>
    <w:rsid w:val="007248EF"/>
    <w:rsid w:val="007277E3"/>
    <w:rsid w:val="00731A17"/>
    <w:rsid w:val="00734458"/>
    <w:rsid w:val="00735588"/>
    <w:rsid w:val="00736B58"/>
    <w:rsid w:val="00737907"/>
    <w:rsid w:val="007419CF"/>
    <w:rsid w:val="0074241C"/>
    <w:rsid w:val="00742E9E"/>
    <w:rsid w:val="00743B01"/>
    <w:rsid w:val="0074487E"/>
    <w:rsid w:val="00746273"/>
    <w:rsid w:val="00751215"/>
    <w:rsid w:val="007523B4"/>
    <w:rsid w:val="0075366F"/>
    <w:rsid w:val="00755084"/>
    <w:rsid w:val="00756BDF"/>
    <w:rsid w:val="00757E56"/>
    <w:rsid w:val="0076599E"/>
    <w:rsid w:val="00766CA9"/>
    <w:rsid w:val="00767D3B"/>
    <w:rsid w:val="007721BF"/>
    <w:rsid w:val="00774466"/>
    <w:rsid w:val="00774E70"/>
    <w:rsid w:val="0078181E"/>
    <w:rsid w:val="00783E8E"/>
    <w:rsid w:val="00784E2E"/>
    <w:rsid w:val="007913E4"/>
    <w:rsid w:val="00793351"/>
    <w:rsid w:val="00796CEE"/>
    <w:rsid w:val="00796F70"/>
    <w:rsid w:val="007A1F02"/>
    <w:rsid w:val="007A209A"/>
    <w:rsid w:val="007A34FD"/>
    <w:rsid w:val="007A4664"/>
    <w:rsid w:val="007B042E"/>
    <w:rsid w:val="007B514D"/>
    <w:rsid w:val="007B5396"/>
    <w:rsid w:val="007C0B2A"/>
    <w:rsid w:val="007C32B9"/>
    <w:rsid w:val="007C5177"/>
    <w:rsid w:val="007C57F5"/>
    <w:rsid w:val="007E0460"/>
    <w:rsid w:val="007E1144"/>
    <w:rsid w:val="007E6357"/>
    <w:rsid w:val="007E74E0"/>
    <w:rsid w:val="007F2D42"/>
    <w:rsid w:val="007F36E0"/>
    <w:rsid w:val="007F3EA3"/>
    <w:rsid w:val="007F52CB"/>
    <w:rsid w:val="007F65AC"/>
    <w:rsid w:val="00801498"/>
    <w:rsid w:val="008026CE"/>
    <w:rsid w:val="00814730"/>
    <w:rsid w:val="00816099"/>
    <w:rsid w:val="008203AA"/>
    <w:rsid w:val="00833960"/>
    <w:rsid w:val="00834C83"/>
    <w:rsid w:val="00834F22"/>
    <w:rsid w:val="00837732"/>
    <w:rsid w:val="00841741"/>
    <w:rsid w:val="00841B44"/>
    <w:rsid w:val="008432A8"/>
    <w:rsid w:val="00844759"/>
    <w:rsid w:val="00844B72"/>
    <w:rsid w:val="0084715E"/>
    <w:rsid w:val="00847780"/>
    <w:rsid w:val="00850E31"/>
    <w:rsid w:val="00853121"/>
    <w:rsid w:val="0085454F"/>
    <w:rsid w:val="00857D8A"/>
    <w:rsid w:val="008602F9"/>
    <w:rsid w:val="00861230"/>
    <w:rsid w:val="00861F46"/>
    <w:rsid w:val="00864855"/>
    <w:rsid w:val="00865D96"/>
    <w:rsid w:val="00866EBF"/>
    <w:rsid w:val="00866FE4"/>
    <w:rsid w:val="00870017"/>
    <w:rsid w:val="008708C1"/>
    <w:rsid w:val="00871687"/>
    <w:rsid w:val="0087200B"/>
    <w:rsid w:val="00874E49"/>
    <w:rsid w:val="008754E0"/>
    <w:rsid w:val="00875625"/>
    <w:rsid w:val="00875A82"/>
    <w:rsid w:val="00876898"/>
    <w:rsid w:val="00876B5A"/>
    <w:rsid w:val="00880514"/>
    <w:rsid w:val="00882D7E"/>
    <w:rsid w:val="0088324E"/>
    <w:rsid w:val="00883CC4"/>
    <w:rsid w:val="00887318"/>
    <w:rsid w:val="00887DA4"/>
    <w:rsid w:val="0089272D"/>
    <w:rsid w:val="008932D3"/>
    <w:rsid w:val="00893A2F"/>
    <w:rsid w:val="00895840"/>
    <w:rsid w:val="00896503"/>
    <w:rsid w:val="008A0276"/>
    <w:rsid w:val="008A4BB7"/>
    <w:rsid w:val="008A4E13"/>
    <w:rsid w:val="008A4FC4"/>
    <w:rsid w:val="008A5E55"/>
    <w:rsid w:val="008A72CC"/>
    <w:rsid w:val="008B182B"/>
    <w:rsid w:val="008B7BBA"/>
    <w:rsid w:val="008C3E25"/>
    <w:rsid w:val="008D4DCA"/>
    <w:rsid w:val="008E1218"/>
    <w:rsid w:val="008E53E8"/>
    <w:rsid w:val="008F4781"/>
    <w:rsid w:val="008F5595"/>
    <w:rsid w:val="008F5E45"/>
    <w:rsid w:val="009033FD"/>
    <w:rsid w:val="00903C52"/>
    <w:rsid w:val="009130D8"/>
    <w:rsid w:val="009142E3"/>
    <w:rsid w:val="009207F1"/>
    <w:rsid w:val="00921174"/>
    <w:rsid w:val="009235A2"/>
    <w:rsid w:val="00924573"/>
    <w:rsid w:val="0093619F"/>
    <w:rsid w:val="00936978"/>
    <w:rsid w:val="009427E5"/>
    <w:rsid w:val="00944BA9"/>
    <w:rsid w:val="009454B7"/>
    <w:rsid w:val="009560CF"/>
    <w:rsid w:val="00957FD5"/>
    <w:rsid w:val="00960438"/>
    <w:rsid w:val="009613D8"/>
    <w:rsid w:val="00961E8E"/>
    <w:rsid w:val="00963663"/>
    <w:rsid w:val="0096603D"/>
    <w:rsid w:val="00971C80"/>
    <w:rsid w:val="009735A1"/>
    <w:rsid w:val="00974275"/>
    <w:rsid w:val="009804FC"/>
    <w:rsid w:val="009809C2"/>
    <w:rsid w:val="00980C3F"/>
    <w:rsid w:val="00982969"/>
    <w:rsid w:val="0098474B"/>
    <w:rsid w:val="00986EC5"/>
    <w:rsid w:val="00987B9C"/>
    <w:rsid w:val="009920A8"/>
    <w:rsid w:val="00992DCC"/>
    <w:rsid w:val="00994BD1"/>
    <w:rsid w:val="00995CBA"/>
    <w:rsid w:val="0099678C"/>
    <w:rsid w:val="009969ED"/>
    <w:rsid w:val="009976A9"/>
    <w:rsid w:val="009979D1"/>
    <w:rsid w:val="009A121D"/>
    <w:rsid w:val="009A1DB4"/>
    <w:rsid w:val="009A27FF"/>
    <w:rsid w:val="009B030C"/>
    <w:rsid w:val="009B0C96"/>
    <w:rsid w:val="009B100D"/>
    <w:rsid w:val="009C04D7"/>
    <w:rsid w:val="009C06B3"/>
    <w:rsid w:val="009C222B"/>
    <w:rsid w:val="009C5E0F"/>
    <w:rsid w:val="009C64D7"/>
    <w:rsid w:val="009C66DB"/>
    <w:rsid w:val="009C67A8"/>
    <w:rsid w:val="009C7795"/>
    <w:rsid w:val="009D1BAD"/>
    <w:rsid w:val="009D1D6A"/>
    <w:rsid w:val="009D201B"/>
    <w:rsid w:val="009D210E"/>
    <w:rsid w:val="009D5D9C"/>
    <w:rsid w:val="009E2171"/>
    <w:rsid w:val="009E46B8"/>
    <w:rsid w:val="009E5F0F"/>
    <w:rsid w:val="009F3314"/>
    <w:rsid w:val="009F3E6A"/>
    <w:rsid w:val="009F79AF"/>
    <w:rsid w:val="00A02378"/>
    <w:rsid w:val="00A03638"/>
    <w:rsid w:val="00A057A5"/>
    <w:rsid w:val="00A066FC"/>
    <w:rsid w:val="00A06F53"/>
    <w:rsid w:val="00A14C78"/>
    <w:rsid w:val="00A211F7"/>
    <w:rsid w:val="00A24FE6"/>
    <w:rsid w:val="00A25F7E"/>
    <w:rsid w:val="00A275C7"/>
    <w:rsid w:val="00A322F6"/>
    <w:rsid w:val="00A34DA7"/>
    <w:rsid w:val="00A37755"/>
    <w:rsid w:val="00A43EDD"/>
    <w:rsid w:val="00A50948"/>
    <w:rsid w:val="00A541CA"/>
    <w:rsid w:val="00A5451D"/>
    <w:rsid w:val="00A5539F"/>
    <w:rsid w:val="00A55C83"/>
    <w:rsid w:val="00A57815"/>
    <w:rsid w:val="00A62266"/>
    <w:rsid w:val="00A62F82"/>
    <w:rsid w:val="00A62FAD"/>
    <w:rsid w:val="00A70CDC"/>
    <w:rsid w:val="00A7133D"/>
    <w:rsid w:val="00A71D76"/>
    <w:rsid w:val="00A71E43"/>
    <w:rsid w:val="00A722EF"/>
    <w:rsid w:val="00A7536A"/>
    <w:rsid w:val="00A7788C"/>
    <w:rsid w:val="00A77AF5"/>
    <w:rsid w:val="00A82B37"/>
    <w:rsid w:val="00A95802"/>
    <w:rsid w:val="00A960B8"/>
    <w:rsid w:val="00AA5600"/>
    <w:rsid w:val="00AA5DDC"/>
    <w:rsid w:val="00AA7009"/>
    <w:rsid w:val="00AB605E"/>
    <w:rsid w:val="00AC03C7"/>
    <w:rsid w:val="00AC0DF9"/>
    <w:rsid w:val="00AC2595"/>
    <w:rsid w:val="00AC2D5B"/>
    <w:rsid w:val="00AC3C0A"/>
    <w:rsid w:val="00AC4557"/>
    <w:rsid w:val="00AC6321"/>
    <w:rsid w:val="00AC76C1"/>
    <w:rsid w:val="00AD36B2"/>
    <w:rsid w:val="00AD4D36"/>
    <w:rsid w:val="00AD5C8F"/>
    <w:rsid w:val="00AE2675"/>
    <w:rsid w:val="00AE2A17"/>
    <w:rsid w:val="00AE37A6"/>
    <w:rsid w:val="00AE6EB7"/>
    <w:rsid w:val="00AE7A27"/>
    <w:rsid w:val="00AF00E5"/>
    <w:rsid w:val="00AF236E"/>
    <w:rsid w:val="00AF428D"/>
    <w:rsid w:val="00AF47AE"/>
    <w:rsid w:val="00AF4E5F"/>
    <w:rsid w:val="00AF5186"/>
    <w:rsid w:val="00AF64CF"/>
    <w:rsid w:val="00AF76F3"/>
    <w:rsid w:val="00AF7CA8"/>
    <w:rsid w:val="00B01588"/>
    <w:rsid w:val="00B01936"/>
    <w:rsid w:val="00B048CC"/>
    <w:rsid w:val="00B05554"/>
    <w:rsid w:val="00B11A9B"/>
    <w:rsid w:val="00B22886"/>
    <w:rsid w:val="00B24B2A"/>
    <w:rsid w:val="00B2511F"/>
    <w:rsid w:val="00B30AF4"/>
    <w:rsid w:val="00B324C1"/>
    <w:rsid w:val="00B32881"/>
    <w:rsid w:val="00B32ABB"/>
    <w:rsid w:val="00B40109"/>
    <w:rsid w:val="00B40BD2"/>
    <w:rsid w:val="00B41FD3"/>
    <w:rsid w:val="00B426D3"/>
    <w:rsid w:val="00B431DE"/>
    <w:rsid w:val="00B452C0"/>
    <w:rsid w:val="00B453FD"/>
    <w:rsid w:val="00B5176B"/>
    <w:rsid w:val="00B52999"/>
    <w:rsid w:val="00B622CF"/>
    <w:rsid w:val="00B632F8"/>
    <w:rsid w:val="00B63DF2"/>
    <w:rsid w:val="00B64B6C"/>
    <w:rsid w:val="00B65552"/>
    <w:rsid w:val="00B67D13"/>
    <w:rsid w:val="00B70B30"/>
    <w:rsid w:val="00B70D03"/>
    <w:rsid w:val="00B70E0C"/>
    <w:rsid w:val="00B74AAD"/>
    <w:rsid w:val="00B772B2"/>
    <w:rsid w:val="00B803E7"/>
    <w:rsid w:val="00B80CB1"/>
    <w:rsid w:val="00B82E14"/>
    <w:rsid w:val="00B86D6B"/>
    <w:rsid w:val="00B9545F"/>
    <w:rsid w:val="00B97484"/>
    <w:rsid w:val="00BA2B5A"/>
    <w:rsid w:val="00BA4AF9"/>
    <w:rsid w:val="00BA4DDE"/>
    <w:rsid w:val="00BB0EB7"/>
    <w:rsid w:val="00BB13A0"/>
    <w:rsid w:val="00BB1DA6"/>
    <w:rsid w:val="00BB206A"/>
    <w:rsid w:val="00BB2323"/>
    <w:rsid w:val="00BB2F2C"/>
    <w:rsid w:val="00BB47D3"/>
    <w:rsid w:val="00BB4CF6"/>
    <w:rsid w:val="00BC5E1D"/>
    <w:rsid w:val="00BC655F"/>
    <w:rsid w:val="00BC6819"/>
    <w:rsid w:val="00BD09F9"/>
    <w:rsid w:val="00BD1772"/>
    <w:rsid w:val="00BD6015"/>
    <w:rsid w:val="00BD6C11"/>
    <w:rsid w:val="00BE1398"/>
    <w:rsid w:val="00BE1685"/>
    <w:rsid w:val="00BE1953"/>
    <w:rsid w:val="00BE1E62"/>
    <w:rsid w:val="00BE417F"/>
    <w:rsid w:val="00BE4529"/>
    <w:rsid w:val="00BE5D92"/>
    <w:rsid w:val="00BE75B2"/>
    <w:rsid w:val="00BE7FDE"/>
    <w:rsid w:val="00BF52B2"/>
    <w:rsid w:val="00BF610B"/>
    <w:rsid w:val="00BF7052"/>
    <w:rsid w:val="00C025E9"/>
    <w:rsid w:val="00C05139"/>
    <w:rsid w:val="00C056BB"/>
    <w:rsid w:val="00C05FAB"/>
    <w:rsid w:val="00C11B38"/>
    <w:rsid w:val="00C12002"/>
    <w:rsid w:val="00C12376"/>
    <w:rsid w:val="00C12431"/>
    <w:rsid w:val="00C2008E"/>
    <w:rsid w:val="00C20DEA"/>
    <w:rsid w:val="00C21138"/>
    <w:rsid w:val="00C25656"/>
    <w:rsid w:val="00C30C28"/>
    <w:rsid w:val="00C344C1"/>
    <w:rsid w:val="00C3674D"/>
    <w:rsid w:val="00C43EDE"/>
    <w:rsid w:val="00C445A5"/>
    <w:rsid w:val="00C471D9"/>
    <w:rsid w:val="00C4785B"/>
    <w:rsid w:val="00C50380"/>
    <w:rsid w:val="00C51D2F"/>
    <w:rsid w:val="00C5377E"/>
    <w:rsid w:val="00C5762D"/>
    <w:rsid w:val="00C60AC3"/>
    <w:rsid w:val="00C649F6"/>
    <w:rsid w:val="00C656F3"/>
    <w:rsid w:val="00C67891"/>
    <w:rsid w:val="00C715B4"/>
    <w:rsid w:val="00C73727"/>
    <w:rsid w:val="00C83BBC"/>
    <w:rsid w:val="00C87285"/>
    <w:rsid w:val="00C938C7"/>
    <w:rsid w:val="00C93FC7"/>
    <w:rsid w:val="00C9736C"/>
    <w:rsid w:val="00C97383"/>
    <w:rsid w:val="00CA1712"/>
    <w:rsid w:val="00CA1AA0"/>
    <w:rsid w:val="00CA348A"/>
    <w:rsid w:val="00CA3EEB"/>
    <w:rsid w:val="00CA5EF8"/>
    <w:rsid w:val="00CB003A"/>
    <w:rsid w:val="00CB1706"/>
    <w:rsid w:val="00CB2CE6"/>
    <w:rsid w:val="00CB61A5"/>
    <w:rsid w:val="00CC0193"/>
    <w:rsid w:val="00CC06EF"/>
    <w:rsid w:val="00CC0804"/>
    <w:rsid w:val="00CC3058"/>
    <w:rsid w:val="00CC5917"/>
    <w:rsid w:val="00CC61B2"/>
    <w:rsid w:val="00CD0374"/>
    <w:rsid w:val="00CD19DE"/>
    <w:rsid w:val="00CD439B"/>
    <w:rsid w:val="00CD4B83"/>
    <w:rsid w:val="00CD7295"/>
    <w:rsid w:val="00CD775B"/>
    <w:rsid w:val="00CE0851"/>
    <w:rsid w:val="00CE19CF"/>
    <w:rsid w:val="00CE2A0C"/>
    <w:rsid w:val="00CE2C97"/>
    <w:rsid w:val="00CE5152"/>
    <w:rsid w:val="00CE52F0"/>
    <w:rsid w:val="00CE757E"/>
    <w:rsid w:val="00CF08BB"/>
    <w:rsid w:val="00CF177C"/>
    <w:rsid w:val="00CF1E53"/>
    <w:rsid w:val="00CF2ABD"/>
    <w:rsid w:val="00CF4930"/>
    <w:rsid w:val="00D00E26"/>
    <w:rsid w:val="00D015B0"/>
    <w:rsid w:val="00D07B9E"/>
    <w:rsid w:val="00D1389A"/>
    <w:rsid w:val="00D13DAC"/>
    <w:rsid w:val="00D15DFB"/>
    <w:rsid w:val="00D16A3D"/>
    <w:rsid w:val="00D25B87"/>
    <w:rsid w:val="00D30E68"/>
    <w:rsid w:val="00D31037"/>
    <w:rsid w:val="00D32AB5"/>
    <w:rsid w:val="00D36D26"/>
    <w:rsid w:val="00D468E7"/>
    <w:rsid w:val="00D54A24"/>
    <w:rsid w:val="00D57397"/>
    <w:rsid w:val="00D61996"/>
    <w:rsid w:val="00D622EB"/>
    <w:rsid w:val="00D62C10"/>
    <w:rsid w:val="00D631DE"/>
    <w:rsid w:val="00D654CD"/>
    <w:rsid w:val="00D65F47"/>
    <w:rsid w:val="00D66345"/>
    <w:rsid w:val="00D6722C"/>
    <w:rsid w:val="00D678C7"/>
    <w:rsid w:val="00D70ACB"/>
    <w:rsid w:val="00D74405"/>
    <w:rsid w:val="00D74C59"/>
    <w:rsid w:val="00D77AD9"/>
    <w:rsid w:val="00D8261A"/>
    <w:rsid w:val="00D86918"/>
    <w:rsid w:val="00D91DD5"/>
    <w:rsid w:val="00D9415C"/>
    <w:rsid w:val="00D9553C"/>
    <w:rsid w:val="00D97669"/>
    <w:rsid w:val="00DA2CC3"/>
    <w:rsid w:val="00DA469E"/>
    <w:rsid w:val="00DA716B"/>
    <w:rsid w:val="00DA741D"/>
    <w:rsid w:val="00DA77F4"/>
    <w:rsid w:val="00DB1970"/>
    <w:rsid w:val="00DB2E63"/>
    <w:rsid w:val="00DB3618"/>
    <w:rsid w:val="00DB394C"/>
    <w:rsid w:val="00DB45F8"/>
    <w:rsid w:val="00DB54C4"/>
    <w:rsid w:val="00DB7675"/>
    <w:rsid w:val="00DC3565"/>
    <w:rsid w:val="00DD03E4"/>
    <w:rsid w:val="00DD0414"/>
    <w:rsid w:val="00DD0C8A"/>
    <w:rsid w:val="00DD108E"/>
    <w:rsid w:val="00DD2377"/>
    <w:rsid w:val="00DD3A15"/>
    <w:rsid w:val="00DE29B0"/>
    <w:rsid w:val="00DE49EC"/>
    <w:rsid w:val="00DE5AC1"/>
    <w:rsid w:val="00DE6D57"/>
    <w:rsid w:val="00DE6D83"/>
    <w:rsid w:val="00DF11AD"/>
    <w:rsid w:val="00DF516A"/>
    <w:rsid w:val="00DF5A4D"/>
    <w:rsid w:val="00E00AA5"/>
    <w:rsid w:val="00E02496"/>
    <w:rsid w:val="00E02AFC"/>
    <w:rsid w:val="00E05958"/>
    <w:rsid w:val="00E06041"/>
    <w:rsid w:val="00E0664B"/>
    <w:rsid w:val="00E12CF1"/>
    <w:rsid w:val="00E12F6C"/>
    <w:rsid w:val="00E25DCD"/>
    <w:rsid w:val="00E25EED"/>
    <w:rsid w:val="00E269E1"/>
    <w:rsid w:val="00E30D41"/>
    <w:rsid w:val="00E326FF"/>
    <w:rsid w:val="00E35156"/>
    <w:rsid w:val="00E351DC"/>
    <w:rsid w:val="00E414A0"/>
    <w:rsid w:val="00E425AA"/>
    <w:rsid w:val="00E42802"/>
    <w:rsid w:val="00E42F4F"/>
    <w:rsid w:val="00E4543F"/>
    <w:rsid w:val="00E45F13"/>
    <w:rsid w:val="00E469CB"/>
    <w:rsid w:val="00E472E2"/>
    <w:rsid w:val="00E50336"/>
    <w:rsid w:val="00E510BC"/>
    <w:rsid w:val="00E51A6A"/>
    <w:rsid w:val="00E52BA4"/>
    <w:rsid w:val="00E54C18"/>
    <w:rsid w:val="00E61256"/>
    <w:rsid w:val="00E61EB6"/>
    <w:rsid w:val="00E62C01"/>
    <w:rsid w:val="00E62EFE"/>
    <w:rsid w:val="00E73CB2"/>
    <w:rsid w:val="00E75F3D"/>
    <w:rsid w:val="00E77672"/>
    <w:rsid w:val="00E8145E"/>
    <w:rsid w:val="00E81A79"/>
    <w:rsid w:val="00E839BA"/>
    <w:rsid w:val="00E8428A"/>
    <w:rsid w:val="00E860F7"/>
    <w:rsid w:val="00E91AF4"/>
    <w:rsid w:val="00E92C8B"/>
    <w:rsid w:val="00E9379A"/>
    <w:rsid w:val="00E94267"/>
    <w:rsid w:val="00E97F7D"/>
    <w:rsid w:val="00EA20C3"/>
    <w:rsid w:val="00EA2469"/>
    <w:rsid w:val="00EA59B8"/>
    <w:rsid w:val="00EA5A01"/>
    <w:rsid w:val="00EA6A58"/>
    <w:rsid w:val="00EB5531"/>
    <w:rsid w:val="00EB723F"/>
    <w:rsid w:val="00EC0F54"/>
    <w:rsid w:val="00EC2890"/>
    <w:rsid w:val="00EC2DF9"/>
    <w:rsid w:val="00EC6B44"/>
    <w:rsid w:val="00EC6CDF"/>
    <w:rsid w:val="00EC7820"/>
    <w:rsid w:val="00EC7C85"/>
    <w:rsid w:val="00EC7E47"/>
    <w:rsid w:val="00ED110E"/>
    <w:rsid w:val="00ED5356"/>
    <w:rsid w:val="00ED7D8F"/>
    <w:rsid w:val="00EE1B39"/>
    <w:rsid w:val="00EE6E36"/>
    <w:rsid w:val="00EF0686"/>
    <w:rsid w:val="00EF2035"/>
    <w:rsid w:val="00EF5815"/>
    <w:rsid w:val="00F00F8A"/>
    <w:rsid w:val="00F016BC"/>
    <w:rsid w:val="00F03D69"/>
    <w:rsid w:val="00F0660B"/>
    <w:rsid w:val="00F10070"/>
    <w:rsid w:val="00F10129"/>
    <w:rsid w:val="00F11064"/>
    <w:rsid w:val="00F11E48"/>
    <w:rsid w:val="00F123AE"/>
    <w:rsid w:val="00F13EB2"/>
    <w:rsid w:val="00F16C91"/>
    <w:rsid w:val="00F16D8C"/>
    <w:rsid w:val="00F16DD9"/>
    <w:rsid w:val="00F23862"/>
    <w:rsid w:val="00F257D6"/>
    <w:rsid w:val="00F25C4D"/>
    <w:rsid w:val="00F26721"/>
    <w:rsid w:val="00F26DCD"/>
    <w:rsid w:val="00F30490"/>
    <w:rsid w:val="00F32B93"/>
    <w:rsid w:val="00F35F47"/>
    <w:rsid w:val="00F3621C"/>
    <w:rsid w:val="00F369ED"/>
    <w:rsid w:val="00F376C7"/>
    <w:rsid w:val="00F40764"/>
    <w:rsid w:val="00F40E4F"/>
    <w:rsid w:val="00F42EAE"/>
    <w:rsid w:val="00F435CA"/>
    <w:rsid w:val="00F45CDD"/>
    <w:rsid w:val="00F475DC"/>
    <w:rsid w:val="00F50B23"/>
    <w:rsid w:val="00F51EED"/>
    <w:rsid w:val="00F53901"/>
    <w:rsid w:val="00F53D6D"/>
    <w:rsid w:val="00F5551A"/>
    <w:rsid w:val="00F56AAB"/>
    <w:rsid w:val="00F600C7"/>
    <w:rsid w:val="00F62515"/>
    <w:rsid w:val="00F64F61"/>
    <w:rsid w:val="00F71193"/>
    <w:rsid w:val="00F73331"/>
    <w:rsid w:val="00F74C65"/>
    <w:rsid w:val="00F77E5A"/>
    <w:rsid w:val="00F87174"/>
    <w:rsid w:val="00F90BF8"/>
    <w:rsid w:val="00F90EAD"/>
    <w:rsid w:val="00F91D37"/>
    <w:rsid w:val="00F91DEC"/>
    <w:rsid w:val="00F93538"/>
    <w:rsid w:val="00F9610D"/>
    <w:rsid w:val="00FB2F82"/>
    <w:rsid w:val="00FB3479"/>
    <w:rsid w:val="00FB4704"/>
    <w:rsid w:val="00FB5B75"/>
    <w:rsid w:val="00FB5D26"/>
    <w:rsid w:val="00FB657F"/>
    <w:rsid w:val="00FB7433"/>
    <w:rsid w:val="00FB7F93"/>
    <w:rsid w:val="00FC2D3D"/>
    <w:rsid w:val="00FC3FE8"/>
    <w:rsid w:val="00FC5263"/>
    <w:rsid w:val="00FC5838"/>
    <w:rsid w:val="00FD4962"/>
    <w:rsid w:val="00FD4BB0"/>
    <w:rsid w:val="00FE3684"/>
    <w:rsid w:val="00FE3C9F"/>
    <w:rsid w:val="00FE5373"/>
    <w:rsid w:val="00FE6DBE"/>
    <w:rsid w:val="00FE7D09"/>
    <w:rsid w:val="00FF2ED7"/>
    <w:rsid w:val="00FF336D"/>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DD5F68"/>
  <w15:docId w15:val="{E9211BC0-3EF0-B149-882D-D8F4B5FB5D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de-CH" w:eastAsia="en-US" w:bidi="ar-SA"/>
      </w:rPr>
    </w:rPrDefault>
    <w:pPrDefault>
      <w:pPr>
        <w:spacing w:line="280" w:lineRule="atLeast"/>
      </w:pPr>
    </w:pPrDefault>
  </w:docDefaults>
  <w:latentStyles w:defLockedState="0" w:defUIPriority="7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uiPriority="35"/>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lsdException w:name="page number" w:uiPriority="99"/>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uiPriority="15"/>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1" w:qFormat="1"/>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59"/>
    <w:lsdException w:name="Table Theme" w:semiHidden="1" w:uiPriority="99"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unhideWhenUsed="1"/>
    <w:lsdException w:name="Subtle Reference" w:semiHidden="1" w:uiPriority="31"/>
    <w:lsdException w:name="Intense Reference" w:semiHidden="1" w:uiPriority="32" w:unhideWhenUsed="1"/>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45E1"/>
  </w:style>
  <w:style w:type="paragraph" w:styleId="berschrift1">
    <w:name w:val="heading 1"/>
    <w:basedOn w:val="Standard"/>
    <w:next w:val="Standard"/>
    <w:link w:val="berschrift1Zchn"/>
    <w:uiPriority w:val="9"/>
    <w:qFormat/>
    <w:rsid w:val="00FE6DBE"/>
    <w:pPr>
      <w:keepNext/>
      <w:keepLines/>
      <w:spacing w:before="380" w:after="140" w:line="228" w:lineRule="auto"/>
      <w:contextualSpacing/>
      <w:outlineLvl w:val="0"/>
    </w:pPr>
    <w:rPr>
      <w:rFonts w:asciiTheme="majorHAnsi" w:eastAsiaTheme="majorEastAsia" w:hAnsiTheme="majorHAnsi" w:cstheme="majorBidi"/>
      <w:b/>
      <w:bCs/>
      <w:sz w:val="28"/>
      <w:szCs w:val="28"/>
    </w:rPr>
  </w:style>
  <w:style w:type="paragraph" w:styleId="berschrift2">
    <w:name w:val="heading 2"/>
    <w:basedOn w:val="Standard"/>
    <w:next w:val="Standard"/>
    <w:link w:val="berschrift2Zchn"/>
    <w:uiPriority w:val="9"/>
    <w:qFormat/>
    <w:rsid w:val="00FE6DBE"/>
    <w:pPr>
      <w:keepNext/>
      <w:keepLines/>
      <w:spacing w:before="240"/>
      <w:contextualSpacing/>
      <w:outlineLvl w:val="1"/>
    </w:pPr>
    <w:rPr>
      <w:rFonts w:asciiTheme="majorHAnsi" w:eastAsiaTheme="majorEastAsia" w:hAnsiTheme="majorHAnsi" w:cstheme="majorBidi"/>
      <w:b/>
      <w:bCs/>
    </w:rPr>
  </w:style>
  <w:style w:type="paragraph" w:styleId="berschrift3">
    <w:name w:val="heading 3"/>
    <w:basedOn w:val="Standard"/>
    <w:next w:val="Standard"/>
    <w:link w:val="berschrift3Zchn"/>
    <w:uiPriority w:val="9"/>
    <w:qFormat/>
    <w:rsid w:val="00BD09F9"/>
    <w:pPr>
      <w:keepNext/>
      <w:keepLines/>
      <w:spacing w:before="240"/>
      <w:outlineLvl w:val="2"/>
    </w:pPr>
    <w:rPr>
      <w:rFonts w:asciiTheme="majorHAnsi" w:eastAsiaTheme="majorEastAsia" w:hAnsiTheme="majorHAnsi" w:cstheme="majorBidi"/>
      <w:b/>
      <w:szCs w:val="24"/>
    </w:rPr>
  </w:style>
  <w:style w:type="paragraph" w:styleId="berschrift4">
    <w:name w:val="heading 4"/>
    <w:basedOn w:val="Standard"/>
    <w:next w:val="Standard"/>
    <w:link w:val="berschrift4Zchn"/>
    <w:uiPriority w:val="9"/>
    <w:semiHidden/>
    <w:rsid w:val="002B551B"/>
    <w:pPr>
      <w:keepNext/>
      <w:keepLines/>
      <w:spacing w:before="120"/>
      <w:outlineLvl w:val="3"/>
    </w:pPr>
    <w:rPr>
      <w:rFonts w:asciiTheme="majorHAnsi" w:eastAsiaTheme="majorEastAsia" w:hAnsiTheme="majorHAnsi" w:cstheme="majorBidi"/>
    </w:rPr>
  </w:style>
  <w:style w:type="paragraph" w:styleId="berschrift5">
    <w:name w:val="heading 5"/>
    <w:basedOn w:val="Standard"/>
    <w:next w:val="Standard"/>
    <w:link w:val="berschrift5Zchn"/>
    <w:uiPriority w:val="9"/>
    <w:semiHidden/>
    <w:rsid w:val="00B426D3"/>
    <w:pPr>
      <w:keepNext/>
      <w:keepLines/>
      <w:spacing w:before="120"/>
      <w:outlineLvl w:val="4"/>
    </w:pPr>
    <w:rPr>
      <w:rFonts w:asciiTheme="majorHAnsi" w:eastAsiaTheme="majorEastAsia" w:hAnsiTheme="majorHAnsi" w:cstheme="majorBidi"/>
    </w:rPr>
  </w:style>
  <w:style w:type="paragraph" w:styleId="berschrift6">
    <w:name w:val="heading 6"/>
    <w:basedOn w:val="Standard"/>
    <w:next w:val="Standard"/>
    <w:link w:val="berschrift6Zchn"/>
    <w:uiPriority w:val="9"/>
    <w:semiHidden/>
    <w:rsid w:val="00E510BC"/>
    <w:pPr>
      <w:keepNext/>
      <w:keepLines/>
      <w:spacing w:before="40"/>
      <w:outlineLvl w:val="5"/>
    </w:pPr>
    <w:rPr>
      <w:rFonts w:asciiTheme="majorHAnsi" w:eastAsiaTheme="majorEastAsia" w:hAnsiTheme="majorHAnsi" w:cstheme="majorBidi"/>
    </w:rPr>
  </w:style>
  <w:style w:type="paragraph" w:styleId="berschrift7">
    <w:name w:val="heading 7"/>
    <w:basedOn w:val="Standard"/>
    <w:next w:val="Standard"/>
    <w:link w:val="berschrift7Zchn"/>
    <w:uiPriority w:val="9"/>
    <w:semiHidden/>
    <w:rsid w:val="00E510BC"/>
    <w:pPr>
      <w:keepNext/>
      <w:keepLines/>
      <w:spacing w:before="40"/>
      <w:outlineLvl w:val="6"/>
    </w:pPr>
    <w:rPr>
      <w:rFonts w:asciiTheme="majorHAnsi" w:eastAsiaTheme="majorEastAsia" w:hAnsiTheme="majorHAnsi" w:cstheme="majorBidi"/>
      <w:i/>
      <w:iCs/>
    </w:rPr>
  </w:style>
  <w:style w:type="paragraph" w:styleId="berschrift8">
    <w:name w:val="heading 8"/>
    <w:basedOn w:val="Standard"/>
    <w:next w:val="Standard"/>
    <w:link w:val="berschrift8Zchn"/>
    <w:uiPriority w:val="9"/>
    <w:semiHidden/>
    <w:rsid w:val="00796CE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rsid w:val="00796CE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rsid w:val="00DF516A"/>
    <w:rPr>
      <w:color w:val="0028A5"/>
      <w:u w:val="single"/>
    </w:rPr>
  </w:style>
  <w:style w:type="paragraph" w:styleId="Kopfzeile">
    <w:name w:val="header"/>
    <w:basedOn w:val="Standard"/>
    <w:link w:val="KopfzeileZchn"/>
    <w:uiPriority w:val="84"/>
    <w:semiHidden/>
    <w:rsid w:val="00F91D37"/>
    <w:pPr>
      <w:tabs>
        <w:tab w:val="center" w:pos="4536"/>
        <w:tab w:val="right" w:pos="9072"/>
      </w:tabs>
      <w:spacing w:line="240" w:lineRule="auto"/>
    </w:pPr>
  </w:style>
  <w:style w:type="character" w:customStyle="1" w:styleId="KopfzeileZchn">
    <w:name w:val="Kopfzeile Zchn"/>
    <w:basedOn w:val="Absatz-Standardschriftart"/>
    <w:link w:val="Kopfzeile"/>
    <w:uiPriority w:val="84"/>
    <w:semiHidden/>
    <w:rsid w:val="005A45E1"/>
  </w:style>
  <w:style w:type="paragraph" w:styleId="Fuzeile">
    <w:name w:val="footer"/>
    <w:basedOn w:val="Standard"/>
    <w:link w:val="FuzeileZchn"/>
    <w:uiPriority w:val="86"/>
    <w:semiHidden/>
    <w:rsid w:val="009A121D"/>
    <w:pPr>
      <w:spacing w:line="240" w:lineRule="auto"/>
    </w:pPr>
    <w:rPr>
      <w:spacing w:val="-2"/>
      <w:sz w:val="16"/>
      <w:szCs w:val="16"/>
    </w:rPr>
  </w:style>
  <w:style w:type="character" w:customStyle="1" w:styleId="FuzeileZchn">
    <w:name w:val="Fußzeile Zchn"/>
    <w:basedOn w:val="Absatz-Standardschriftart"/>
    <w:link w:val="Fuzeile"/>
    <w:uiPriority w:val="86"/>
    <w:semiHidden/>
    <w:rsid w:val="003D589D"/>
    <w:rPr>
      <w:spacing w:val="-2"/>
      <w:sz w:val="16"/>
      <w:szCs w:val="16"/>
    </w:rPr>
  </w:style>
  <w:style w:type="paragraph" w:customStyle="1" w:styleId="EinfAbs">
    <w:name w:val="[Einf. Abs.]"/>
    <w:basedOn w:val="Standard"/>
    <w:uiPriority w:val="79"/>
    <w:semiHidden/>
    <w:rsid w:val="00F91D3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de-DE"/>
    </w:rPr>
  </w:style>
  <w:style w:type="paragraph" w:styleId="Listenabsatz">
    <w:name w:val="List Paragraph"/>
    <w:basedOn w:val="Standard"/>
    <w:uiPriority w:val="1"/>
    <w:qFormat/>
    <w:rsid w:val="009C67A8"/>
    <w:pPr>
      <w:ind w:left="720"/>
      <w:contextualSpacing/>
    </w:pPr>
  </w:style>
  <w:style w:type="paragraph" w:styleId="Aufzhlungszeichen">
    <w:name w:val="List Bullet"/>
    <w:basedOn w:val="Listenabsatz"/>
    <w:uiPriority w:val="79"/>
    <w:semiHidden/>
    <w:rsid w:val="009C67A8"/>
    <w:pPr>
      <w:numPr>
        <w:numId w:val="1"/>
      </w:numPr>
      <w:tabs>
        <w:tab w:val="num" w:pos="360"/>
      </w:tabs>
      <w:ind w:left="720" w:firstLine="0"/>
    </w:pPr>
  </w:style>
  <w:style w:type="paragraph" w:styleId="Aufzhlungszeichen2">
    <w:name w:val="List Bullet 2"/>
    <w:basedOn w:val="Listenabsatz"/>
    <w:uiPriority w:val="79"/>
    <w:semiHidden/>
    <w:rsid w:val="009C67A8"/>
    <w:pPr>
      <w:numPr>
        <w:ilvl w:val="1"/>
        <w:numId w:val="1"/>
      </w:numPr>
    </w:pPr>
  </w:style>
  <w:style w:type="paragraph" w:styleId="Aufzhlungszeichen3">
    <w:name w:val="List Bullet 3"/>
    <w:basedOn w:val="Listenabsatz"/>
    <w:uiPriority w:val="79"/>
    <w:semiHidden/>
    <w:rsid w:val="009C67A8"/>
    <w:pPr>
      <w:numPr>
        <w:ilvl w:val="2"/>
        <w:numId w:val="1"/>
      </w:numPr>
    </w:pPr>
  </w:style>
  <w:style w:type="table" w:styleId="Tabellenraster">
    <w:name w:val="Table Grid"/>
    <w:basedOn w:val="NormaleTabelle"/>
    <w:uiPriority w:val="59"/>
    <w:rsid w:val="005604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
    <w:rsid w:val="00FE6DBE"/>
    <w:rPr>
      <w:rFonts w:asciiTheme="majorHAnsi" w:eastAsiaTheme="majorEastAsia" w:hAnsiTheme="majorHAnsi" w:cstheme="majorBidi"/>
      <w:b/>
      <w:bCs/>
      <w:sz w:val="28"/>
      <w:szCs w:val="28"/>
    </w:rPr>
  </w:style>
  <w:style w:type="character" w:customStyle="1" w:styleId="berschrift2Zchn">
    <w:name w:val="Überschrift 2 Zchn"/>
    <w:basedOn w:val="Absatz-Standardschriftart"/>
    <w:link w:val="berschrift2"/>
    <w:uiPriority w:val="9"/>
    <w:rsid w:val="00FE6DBE"/>
    <w:rPr>
      <w:rFonts w:asciiTheme="majorHAnsi" w:eastAsiaTheme="majorEastAsia" w:hAnsiTheme="majorHAnsi" w:cstheme="majorBidi"/>
      <w:b/>
      <w:bCs/>
    </w:rPr>
  </w:style>
  <w:style w:type="paragraph" w:styleId="Titel">
    <w:name w:val="Title"/>
    <w:basedOn w:val="Standard"/>
    <w:next w:val="Standard"/>
    <w:link w:val="TitelZchn"/>
    <w:uiPriority w:val="11"/>
    <w:qFormat/>
    <w:rsid w:val="00614927"/>
    <w:pPr>
      <w:spacing w:before="1130" w:line="218" w:lineRule="auto"/>
    </w:pPr>
    <w:rPr>
      <w:b/>
      <w:bCs/>
      <w:spacing w:val="-2"/>
      <w:sz w:val="40"/>
      <w:szCs w:val="60"/>
    </w:rPr>
  </w:style>
  <w:style w:type="character" w:customStyle="1" w:styleId="TitelZchn">
    <w:name w:val="Titel Zchn"/>
    <w:basedOn w:val="Absatz-Standardschriftart"/>
    <w:link w:val="Titel"/>
    <w:uiPriority w:val="11"/>
    <w:rsid w:val="00614927"/>
    <w:rPr>
      <w:b/>
      <w:bCs/>
      <w:spacing w:val="-2"/>
      <w:sz w:val="40"/>
      <w:szCs w:val="60"/>
    </w:rPr>
  </w:style>
  <w:style w:type="paragraph" w:customStyle="1" w:styleId="Brieftitel">
    <w:name w:val="Brieftitel"/>
    <w:basedOn w:val="Standard"/>
    <w:link w:val="BrieftitelZchn"/>
    <w:uiPriority w:val="14"/>
    <w:semiHidden/>
    <w:rsid w:val="00850E31"/>
    <w:pPr>
      <w:spacing w:after="280"/>
      <w:contextualSpacing/>
    </w:pPr>
    <w:rPr>
      <w:rFonts w:asciiTheme="majorHAnsi" w:hAnsiTheme="majorHAnsi"/>
      <w:b/>
    </w:rPr>
  </w:style>
  <w:style w:type="character" w:customStyle="1" w:styleId="BrieftitelZchn">
    <w:name w:val="Brieftitel Zchn"/>
    <w:basedOn w:val="Absatz-Standardschriftart"/>
    <w:link w:val="Brieftitel"/>
    <w:uiPriority w:val="14"/>
    <w:semiHidden/>
    <w:rsid w:val="00DA2CC3"/>
    <w:rPr>
      <w:rFonts w:asciiTheme="majorHAnsi" w:hAnsiTheme="majorHAnsi"/>
      <w:b/>
    </w:rPr>
  </w:style>
  <w:style w:type="paragraph" w:customStyle="1" w:styleId="Kontaktangaben">
    <w:name w:val="Kontaktangaben"/>
    <w:basedOn w:val="Standard"/>
    <w:semiHidden/>
    <w:rsid w:val="00E73CB2"/>
    <w:pPr>
      <w:tabs>
        <w:tab w:val="left" w:pos="709"/>
      </w:tabs>
      <w:spacing w:line="220" w:lineRule="atLeast"/>
    </w:pPr>
    <w:rPr>
      <w:spacing w:val="2"/>
      <w:sz w:val="16"/>
      <w:szCs w:val="16"/>
    </w:rPr>
  </w:style>
  <w:style w:type="table" w:customStyle="1" w:styleId="KlassischeTabelle">
    <w:name w:val="Klassische Tabelle"/>
    <w:basedOn w:val="NormaleTabelle"/>
    <w:next w:val="Tabellenraster"/>
    <w:uiPriority w:val="59"/>
    <w:rsid w:val="00560475"/>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berschrift3Zchn">
    <w:name w:val="Überschrift 3 Zchn"/>
    <w:basedOn w:val="Absatz-Standardschriftart"/>
    <w:link w:val="berschrift3"/>
    <w:uiPriority w:val="9"/>
    <w:rsid w:val="00D13DAC"/>
    <w:rPr>
      <w:rFonts w:asciiTheme="majorHAnsi" w:eastAsiaTheme="majorEastAsia" w:hAnsiTheme="majorHAnsi" w:cstheme="majorBidi"/>
      <w:b/>
      <w:szCs w:val="24"/>
    </w:rPr>
  </w:style>
  <w:style w:type="character" w:customStyle="1" w:styleId="berschrift4Zchn">
    <w:name w:val="Überschrift 4 Zchn"/>
    <w:basedOn w:val="Absatz-Standardschriftart"/>
    <w:link w:val="berschrift4"/>
    <w:uiPriority w:val="9"/>
    <w:semiHidden/>
    <w:rsid w:val="005D294A"/>
    <w:rPr>
      <w:rFonts w:asciiTheme="majorHAnsi" w:eastAsiaTheme="majorEastAsia" w:hAnsiTheme="majorHAnsi" w:cstheme="majorBidi"/>
    </w:rPr>
  </w:style>
  <w:style w:type="character" w:customStyle="1" w:styleId="berschrift5Zchn">
    <w:name w:val="Überschrift 5 Zchn"/>
    <w:basedOn w:val="Absatz-Standardschriftart"/>
    <w:link w:val="berschrift5"/>
    <w:uiPriority w:val="9"/>
    <w:semiHidden/>
    <w:rsid w:val="005D294A"/>
    <w:rPr>
      <w:rFonts w:asciiTheme="majorHAnsi" w:eastAsiaTheme="majorEastAsia" w:hAnsiTheme="majorHAnsi" w:cstheme="majorBidi"/>
    </w:rPr>
  </w:style>
  <w:style w:type="character" w:customStyle="1" w:styleId="berschrift6Zchn">
    <w:name w:val="Überschrift 6 Zchn"/>
    <w:basedOn w:val="Absatz-Standardschriftart"/>
    <w:link w:val="berschrift6"/>
    <w:uiPriority w:val="9"/>
    <w:semiHidden/>
    <w:rsid w:val="00D61996"/>
    <w:rPr>
      <w:rFonts w:asciiTheme="majorHAnsi" w:eastAsiaTheme="majorEastAsia" w:hAnsiTheme="majorHAnsi" w:cstheme="majorBidi"/>
    </w:rPr>
  </w:style>
  <w:style w:type="character" w:customStyle="1" w:styleId="berschrift7Zchn">
    <w:name w:val="Überschrift 7 Zchn"/>
    <w:basedOn w:val="Absatz-Standardschriftart"/>
    <w:link w:val="berschrift7"/>
    <w:uiPriority w:val="9"/>
    <w:semiHidden/>
    <w:rsid w:val="00D61996"/>
    <w:rPr>
      <w:rFonts w:asciiTheme="majorHAnsi" w:eastAsiaTheme="majorEastAsia" w:hAnsiTheme="majorHAnsi" w:cstheme="majorBidi"/>
      <w:i/>
      <w:iCs/>
    </w:rPr>
  </w:style>
  <w:style w:type="character" w:customStyle="1" w:styleId="berschrift8Zchn">
    <w:name w:val="Überschrift 8 Zchn"/>
    <w:basedOn w:val="Absatz-Standardschriftart"/>
    <w:link w:val="berschrift8"/>
    <w:uiPriority w:val="9"/>
    <w:semiHidden/>
    <w:rsid w:val="00D61996"/>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D61996"/>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Listenabsatz"/>
    <w:uiPriority w:val="6"/>
    <w:qFormat/>
    <w:rsid w:val="009E5F0F"/>
    <w:pPr>
      <w:numPr>
        <w:numId w:val="5"/>
      </w:numPr>
    </w:pPr>
  </w:style>
  <w:style w:type="paragraph" w:customStyle="1" w:styleId="Traktandum-Text">
    <w:name w:val="Traktandum-Text"/>
    <w:basedOn w:val="Aufzhlung1"/>
    <w:uiPriority w:val="18"/>
    <w:semiHidden/>
    <w:rsid w:val="00E269E1"/>
    <w:pPr>
      <w:numPr>
        <w:numId w:val="0"/>
      </w:numPr>
      <w:tabs>
        <w:tab w:val="left" w:pos="7938"/>
      </w:tabs>
      <w:ind w:left="426" w:right="848"/>
    </w:pPr>
  </w:style>
  <w:style w:type="paragraph" w:customStyle="1" w:styleId="Traktandum-Titel1">
    <w:name w:val="Traktandum-Titel 1"/>
    <w:basedOn w:val="Standard"/>
    <w:next w:val="Standard"/>
    <w:uiPriority w:val="18"/>
    <w:rsid w:val="004A7400"/>
    <w:pPr>
      <w:keepNext/>
      <w:numPr>
        <w:numId w:val="6"/>
      </w:numPr>
      <w:spacing w:before="280"/>
    </w:pPr>
    <w:rPr>
      <w:b/>
    </w:rPr>
  </w:style>
  <w:style w:type="paragraph" w:customStyle="1" w:styleId="Anleitung">
    <w:name w:val="Anleitung"/>
    <w:basedOn w:val="Standard"/>
    <w:uiPriority w:val="98"/>
    <w:semiHidden/>
    <w:rsid w:val="00625020"/>
    <w:pPr>
      <w:spacing w:line="288" w:lineRule="auto"/>
    </w:pPr>
    <w:rPr>
      <w:vanish/>
      <w:color w:val="A6A6A6" w:themeColor="background1" w:themeShade="A6"/>
      <w:sz w:val="14"/>
      <w:szCs w:val="18"/>
    </w:rPr>
  </w:style>
  <w:style w:type="character" w:styleId="BesuchterLink">
    <w:name w:val="FollowedHyperlink"/>
    <w:basedOn w:val="Hyperlink"/>
    <w:uiPriority w:val="96"/>
    <w:semiHidden/>
    <w:rsid w:val="007E0460"/>
    <w:rPr>
      <w:color w:val="auto"/>
      <w:u w:val="single"/>
    </w:rPr>
  </w:style>
  <w:style w:type="paragraph" w:styleId="Untertitel">
    <w:name w:val="Subtitle"/>
    <w:basedOn w:val="Standard"/>
    <w:next w:val="Standard"/>
    <w:link w:val="UntertitelZchn"/>
    <w:uiPriority w:val="12"/>
    <w:rsid w:val="00614927"/>
    <w:pPr>
      <w:numPr>
        <w:ilvl w:val="1"/>
      </w:numPr>
      <w:spacing w:before="40" w:line="259" w:lineRule="auto"/>
    </w:pPr>
    <w:rPr>
      <w:rFonts w:eastAsiaTheme="minorEastAsia"/>
      <w:sz w:val="28"/>
    </w:rPr>
  </w:style>
  <w:style w:type="character" w:customStyle="1" w:styleId="UntertitelZchn">
    <w:name w:val="Untertitel Zchn"/>
    <w:basedOn w:val="Absatz-Standardschriftart"/>
    <w:link w:val="Untertitel"/>
    <w:uiPriority w:val="12"/>
    <w:rsid w:val="00614927"/>
    <w:rPr>
      <w:rFonts w:eastAsiaTheme="minorEastAsia"/>
      <w:sz w:val="28"/>
    </w:rPr>
  </w:style>
  <w:style w:type="paragraph" w:styleId="Datum">
    <w:name w:val="Date"/>
    <w:basedOn w:val="Standard"/>
    <w:next w:val="Standard"/>
    <w:link w:val="DatumZchn"/>
    <w:uiPriority w:val="15"/>
    <w:rsid w:val="00850E31"/>
    <w:pPr>
      <w:spacing w:before="760" w:after="280"/>
    </w:pPr>
    <w:rPr>
      <w:noProof/>
    </w:rPr>
  </w:style>
  <w:style w:type="character" w:customStyle="1" w:styleId="DatumZchn">
    <w:name w:val="Datum Zchn"/>
    <w:basedOn w:val="Absatz-Standardschriftart"/>
    <w:link w:val="Datum"/>
    <w:uiPriority w:val="15"/>
    <w:rsid w:val="00440B2D"/>
    <w:rPr>
      <w:noProof/>
    </w:rPr>
  </w:style>
  <w:style w:type="paragraph" w:styleId="Funotentext">
    <w:name w:val="footnote text"/>
    <w:aliases w:val="Fussnotentext"/>
    <w:basedOn w:val="Standard"/>
    <w:link w:val="FunotentextZchn"/>
    <w:uiPriority w:val="79"/>
    <w:semiHidden/>
    <w:rsid w:val="008708C1"/>
    <w:pPr>
      <w:tabs>
        <w:tab w:val="left" w:pos="113"/>
      </w:tabs>
      <w:ind w:left="113" w:hanging="113"/>
    </w:pPr>
    <w:rPr>
      <w:sz w:val="14"/>
    </w:rPr>
  </w:style>
  <w:style w:type="character" w:customStyle="1" w:styleId="FunotentextZchn">
    <w:name w:val="Fußnotentext Zchn"/>
    <w:aliases w:val="Fussnotentext Zchn"/>
    <w:basedOn w:val="Absatz-Standardschriftart"/>
    <w:link w:val="Funotentext"/>
    <w:uiPriority w:val="79"/>
    <w:semiHidden/>
    <w:rsid w:val="0076599E"/>
    <w:rPr>
      <w:sz w:val="14"/>
    </w:rPr>
  </w:style>
  <w:style w:type="character" w:styleId="Funotenzeichen">
    <w:name w:val="footnote reference"/>
    <w:basedOn w:val="Absatz-Standardschriftart"/>
    <w:uiPriority w:val="79"/>
    <w:semiHidden/>
    <w:rsid w:val="009F3314"/>
    <w:rPr>
      <w:color w:val="auto"/>
      <w:vertAlign w:val="superscript"/>
    </w:rPr>
  </w:style>
  <w:style w:type="table" w:customStyle="1" w:styleId="TabelleohneRahmen">
    <w:name w:val="Tabelle ohne Rahmen"/>
    <w:basedOn w:val="NormaleTabelle"/>
    <w:uiPriority w:val="99"/>
    <w:rsid w:val="00C67891"/>
    <w:tblPr>
      <w:tblCellMar>
        <w:left w:w="0" w:type="dxa"/>
        <w:right w:w="28" w:type="dxa"/>
      </w:tblCellMar>
    </w:tblPr>
  </w:style>
  <w:style w:type="paragraph" w:styleId="Endnotentext">
    <w:name w:val="endnote text"/>
    <w:basedOn w:val="Funotentext"/>
    <w:link w:val="EndnotentextZchn"/>
    <w:uiPriority w:val="79"/>
    <w:semiHidden/>
    <w:unhideWhenUsed/>
    <w:rsid w:val="00113CB8"/>
  </w:style>
  <w:style w:type="character" w:customStyle="1" w:styleId="EndnotentextZchn">
    <w:name w:val="Endnotentext Zchn"/>
    <w:basedOn w:val="Absatz-Standardschriftart"/>
    <w:link w:val="Endnotentext"/>
    <w:uiPriority w:val="79"/>
    <w:semiHidden/>
    <w:rsid w:val="005A7BE5"/>
    <w:rPr>
      <w:sz w:val="16"/>
      <w:szCs w:val="20"/>
    </w:rPr>
  </w:style>
  <w:style w:type="character" w:styleId="Endnotenzeichen">
    <w:name w:val="endnote reference"/>
    <w:basedOn w:val="Absatz-Standardschriftart"/>
    <w:uiPriority w:val="79"/>
    <w:semiHidden/>
    <w:unhideWhenUsed/>
    <w:rsid w:val="00113CB8"/>
    <w:rPr>
      <w:vertAlign w:val="superscript"/>
    </w:rPr>
  </w:style>
  <w:style w:type="paragraph" w:customStyle="1" w:styleId="Aufzhlung2">
    <w:name w:val="Aufzählung 2"/>
    <w:basedOn w:val="Aufzhlung1"/>
    <w:uiPriority w:val="6"/>
    <w:rsid w:val="004C3880"/>
    <w:pPr>
      <w:numPr>
        <w:ilvl w:val="1"/>
      </w:numPr>
    </w:pPr>
  </w:style>
  <w:style w:type="paragraph" w:customStyle="1" w:styleId="Aufzhlung3">
    <w:name w:val="Aufzählung 3"/>
    <w:basedOn w:val="Aufzhlung1"/>
    <w:uiPriority w:val="6"/>
    <w:rsid w:val="004C3880"/>
    <w:pPr>
      <w:numPr>
        <w:ilvl w:val="2"/>
      </w:numPr>
    </w:pPr>
  </w:style>
  <w:style w:type="paragraph" w:styleId="Beschriftung">
    <w:name w:val="caption"/>
    <w:basedOn w:val="Standard"/>
    <w:next w:val="Standard"/>
    <w:uiPriority w:val="35"/>
    <w:semiHidden/>
    <w:rsid w:val="00007462"/>
    <w:pPr>
      <w:spacing w:before="120" w:after="240"/>
      <w:contextualSpacing/>
    </w:pPr>
    <w:rPr>
      <w:bCs/>
      <w:szCs w:val="28"/>
    </w:rPr>
  </w:style>
  <w:style w:type="paragraph" w:styleId="Inhaltsverzeichnisberschrift">
    <w:name w:val="TOC Heading"/>
    <w:basedOn w:val="berschrift1"/>
    <w:next w:val="Standard"/>
    <w:uiPriority w:val="39"/>
    <w:semiHidden/>
    <w:rsid w:val="00484F10"/>
    <w:pPr>
      <w:outlineLvl w:val="9"/>
    </w:pPr>
    <w:rPr>
      <w:bCs w:val="0"/>
      <w:szCs w:val="32"/>
    </w:rPr>
  </w:style>
  <w:style w:type="paragraph" w:styleId="Sprechblasentext">
    <w:name w:val="Balloon Text"/>
    <w:basedOn w:val="Standard"/>
    <w:link w:val="SprechblasentextZchn"/>
    <w:uiPriority w:val="79"/>
    <w:semiHidden/>
    <w:unhideWhenUsed/>
    <w:rsid w:val="00870017"/>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79"/>
    <w:semiHidden/>
    <w:rsid w:val="005A7BE5"/>
    <w:rPr>
      <w:rFonts w:ascii="Segoe UI" w:hAnsi="Segoe UI" w:cs="Segoe UI"/>
      <w:sz w:val="18"/>
      <w:szCs w:val="18"/>
    </w:rPr>
  </w:style>
  <w:style w:type="paragraph" w:customStyle="1" w:styleId="Seitenzahlen">
    <w:name w:val="Seitenzahlen"/>
    <w:basedOn w:val="Fuzeile"/>
    <w:uiPriority w:val="87"/>
    <w:semiHidden/>
    <w:rsid w:val="00E8428A"/>
    <w:pPr>
      <w:jc w:val="right"/>
    </w:pPr>
  </w:style>
  <w:style w:type="paragraph" w:customStyle="1" w:styleId="berschrift1nummeriert">
    <w:name w:val="Überschrift 1 nummeriert"/>
    <w:basedOn w:val="berschrift1"/>
    <w:next w:val="Standard"/>
    <w:uiPriority w:val="10"/>
    <w:qFormat/>
    <w:rsid w:val="00DE6D83"/>
    <w:pPr>
      <w:numPr>
        <w:numId w:val="7"/>
      </w:numPr>
    </w:pPr>
  </w:style>
  <w:style w:type="paragraph" w:customStyle="1" w:styleId="berschrift2nummeriert">
    <w:name w:val="Überschrift 2 nummeriert"/>
    <w:basedOn w:val="berschrift2"/>
    <w:next w:val="Standard"/>
    <w:uiPriority w:val="10"/>
    <w:qFormat/>
    <w:rsid w:val="00DE6D83"/>
    <w:pPr>
      <w:numPr>
        <w:ilvl w:val="1"/>
        <w:numId w:val="7"/>
      </w:numPr>
    </w:pPr>
  </w:style>
  <w:style w:type="paragraph" w:customStyle="1" w:styleId="berschrift3nummeriert">
    <w:name w:val="Überschrift 3 nummeriert"/>
    <w:basedOn w:val="berschrift3"/>
    <w:next w:val="Standard"/>
    <w:uiPriority w:val="10"/>
    <w:qFormat/>
    <w:rsid w:val="00DE6D83"/>
    <w:pPr>
      <w:numPr>
        <w:ilvl w:val="2"/>
        <w:numId w:val="7"/>
      </w:numPr>
    </w:pPr>
  </w:style>
  <w:style w:type="paragraph" w:customStyle="1" w:styleId="berschrift4nummeriert">
    <w:name w:val="Überschrift 4 nummeriert"/>
    <w:basedOn w:val="berschrift4"/>
    <w:next w:val="Standard"/>
    <w:uiPriority w:val="10"/>
    <w:semiHidden/>
    <w:qFormat/>
    <w:rsid w:val="00DE6D83"/>
    <w:pPr>
      <w:numPr>
        <w:ilvl w:val="3"/>
        <w:numId w:val="7"/>
      </w:numPr>
    </w:pPr>
  </w:style>
  <w:style w:type="paragraph" w:styleId="Verzeichnis1">
    <w:name w:val="toc 1"/>
    <w:basedOn w:val="Standard"/>
    <w:next w:val="Standard"/>
    <w:autoRedefine/>
    <w:uiPriority w:val="39"/>
    <w:semiHidden/>
    <w:rsid w:val="007F36E0"/>
    <w:pPr>
      <w:pBdr>
        <w:bottom w:val="single" w:sz="4" w:space="1" w:color="auto"/>
        <w:between w:val="single" w:sz="4" w:space="1" w:color="auto"/>
      </w:pBdr>
      <w:tabs>
        <w:tab w:val="right" w:pos="9185"/>
      </w:tabs>
      <w:spacing w:line="324" w:lineRule="exact"/>
      <w:ind w:left="567" w:hanging="567"/>
    </w:pPr>
    <w:rPr>
      <w:b/>
      <w:bCs/>
      <w:noProof/>
      <w:sz w:val="24"/>
    </w:rPr>
  </w:style>
  <w:style w:type="paragraph" w:styleId="Verzeichnis2">
    <w:name w:val="toc 2"/>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567" w:hanging="567"/>
    </w:pPr>
    <w:rPr>
      <w:noProof/>
      <w:sz w:val="24"/>
    </w:rPr>
  </w:style>
  <w:style w:type="paragraph" w:styleId="Verzeichnis3">
    <w:name w:val="toc 3"/>
    <w:basedOn w:val="Standard"/>
    <w:next w:val="Standard"/>
    <w:autoRedefine/>
    <w:uiPriority w:val="39"/>
    <w:semiHidden/>
    <w:rsid w:val="0087200B"/>
    <w:pPr>
      <w:pBdr>
        <w:bottom w:val="single" w:sz="4" w:space="1" w:color="auto"/>
        <w:between w:val="single" w:sz="4" w:space="1" w:color="auto"/>
      </w:pBdr>
      <w:tabs>
        <w:tab w:val="right" w:pos="9185"/>
      </w:tabs>
      <w:spacing w:line="360" w:lineRule="exact"/>
      <w:ind w:left="567" w:hanging="567"/>
    </w:pPr>
    <w:rPr>
      <w:noProof/>
      <w:sz w:val="24"/>
    </w:rPr>
  </w:style>
  <w:style w:type="paragraph" w:styleId="StandardWeb">
    <w:name w:val="Normal (Web)"/>
    <w:basedOn w:val="Standard"/>
    <w:uiPriority w:val="79"/>
    <w:semiHidden/>
    <w:unhideWhenUsed/>
    <w:rsid w:val="00BE1E62"/>
    <w:pPr>
      <w:spacing w:before="100" w:beforeAutospacing="1" w:after="100" w:afterAutospacing="1" w:line="240" w:lineRule="auto"/>
    </w:pPr>
    <w:rPr>
      <w:rFonts w:ascii="Times New Roman" w:eastAsia="Times New Roman" w:hAnsi="Times New Roman" w:cs="Times New Roman"/>
      <w:sz w:val="24"/>
      <w:szCs w:val="24"/>
      <w:lang w:eastAsia="de-CH"/>
    </w:rPr>
  </w:style>
  <w:style w:type="paragraph" w:styleId="Abbildungsverzeichnis">
    <w:name w:val="table of figures"/>
    <w:basedOn w:val="Standard"/>
    <w:next w:val="Standard"/>
    <w:uiPriority w:val="40"/>
    <w:semiHidden/>
    <w:rsid w:val="00857D8A"/>
  </w:style>
  <w:style w:type="paragraph" w:customStyle="1" w:styleId="Absenderzeile">
    <w:name w:val="Absenderzeile"/>
    <w:basedOn w:val="Standard"/>
    <w:uiPriority w:val="16"/>
    <w:semiHidden/>
    <w:rsid w:val="00CC3058"/>
    <w:pPr>
      <w:pBdr>
        <w:bottom w:val="single" w:sz="6" w:space="1" w:color="auto"/>
      </w:pBdr>
      <w:spacing w:before="30" w:line="170" w:lineRule="atLeast"/>
    </w:pPr>
    <w:rPr>
      <w:sz w:val="14"/>
      <w:szCs w:val="14"/>
    </w:rPr>
  </w:style>
  <w:style w:type="paragraph" w:customStyle="1" w:styleId="Nummerierung1">
    <w:name w:val="Nummerierung 1"/>
    <w:basedOn w:val="Standard"/>
    <w:uiPriority w:val="7"/>
    <w:rsid w:val="00DE6D83"/>
    <w:pPr>
      <w:numPr>
        <w:ilvl w:val="5"/>
        <w:numId w:val="7"/>
      </w:numPr>
    </w:pPr>
  </w:style>
  <w:style w:type="paragraph" w:customStyle="1" w:styleId="Nummerierung2">
    <w:name w:val="Nummerierung 2"/>
    <w:basedOn w:val="Nummerierung1"/>
    <w:uiPriority w:val="7"/>
    <w:rsid w:val="009804FC"/>
    <w:pPr>
      <w:numPr>
        <w:ilvl w:val="6"/>
      </w:numPr>
    </w:pPr>
  </w:style>
  <w:style w:type="character" w:styleId="Seitenzahl">
    <w:name w:val="page number"/>
    <w:basedOn w:val="Absatz-Standardschriftart"/>
    <w:uiPriority w:val="79"/>
    <w:semiHidden/>
    <w:rsid w:val="00E8428A"/>
  </w:style>
  <w:style w:type="paragraph" w:customStyle="1" w:styleId="Nummerierungabc">
    <w:name w:val="Nummerierung abc"/>
    <w:basedOn w:val="Listenabsatz"/>
    <w:uiPriority w:val="8"/>
    <w:qFormat/>
    <w:rsid w:val="00DE6D83"/>
    <w:pPr>
      <w:numPr>
        <w:ilvl w:val="8"/>
        <w:numId w:val="7"/>
      </w:numPr>
    </w:pPr>
  </w:style>
  <w:style w:type="paragraph" w:customStyle="1" w:styleId="Nummerierung3">
    <w:name w:val="Nummerierung 3"/>
    <w:basedOn w:val="Nummerierung2"/>
    <w:uiPriority w:val="7"/>
    <w:rsid w:val="005A357F"/>
    <w:pPr>
      <w:numPr>
        <w:ilvl w:val="7"/>
      </w:numPr>
    </w:pPr>
  </w:style>
  <w:style w:type="paragraph" w:customStyle="1" w:styleId="berschrift5nummeriert">
    <w:name w:val="Überschrift 5 nummeriert"/>
    <w:basedOn w:val="berschrift5"/>
    <w:next w:val="Standard"/>
    <w:uiPriority w:val="10"/>
    <w:semiHidden/>
    <w:qFormat/>
    <w:rsid w:val="00DE6D83"/>
    <w:pPr>
      <w:numPr>
        <w:ilvl w:val="4"/>
        <w:numId w:val="7"/>
      </w:numPr>
    </w:pPr>
  </w:style>
  <w:style w:type="paragraph" w:customStyle="1" w:styleId="Dokumentbezeichnung">
    <w:name w:val="Dokumentbezeichnung"/>
    <w:basedOn w:val="berschrift1"/>
    <w:next w:val="Standard"/>
    <w:uiPriority w:val="98"/>
    <w:semiHidden/>
    <w:rsid w:val="00283995"/>
    <w:pPr>
      <w:pageBreakBefore/>
      <w:numPr>
        <w:numId w:val="2"/>
      </w:numPr>
      <w:pBdr>
        <w:top w:val="single" w:sz="8" w:space="5" w:color="000000" w:themeColor="text1"/>
        <w:left w:val="single" w:sz="8" w:space="5" w:color="000000" w:themeColor="text1"/>
        <w:bottom w:val="single" w:sz="8" w:space="5" w:color="000000" w:themeColor="text1"/>
        <w:right w:val="single" w:sz="8" w:space="5" w:color="000000" w:themeColor="text1"/>
      </w:pBdr>
      <w:shd w:val="clear" w:color="auto" w:fill="000000" w:themeFill="text1"/>
      <w:spacing w:before="600" w:after="600"/>
      <w:ind w:right="125"/>
    </w:pPr>
    <w:rPr>
      <w:bCs w:val="0"/>
      <w:color w:val="FFFFFF" w:themeColor="background1"/>
      <w:spacing w:val="6"/>
      <w:sz w:val="40"/>
      <w:szCs w:val="52"/>
    </w:rPr>
  </w:style>
  <w:style w:type="character" w:styleId="Platzhaltertext">
    <w:name w:val="Placeholder Text"/>
    <w:basedOn w:val="Absatz-Standardschriftart"/>
    <w:uiPriority w:val="79"/>
    <w:semiHidden/>
    <w:rsid w:val="00BB47D3"/>
    <w:rPr>
      <w:color w:val="C1C1C1" w:themeColor="background2" w:themeShade="E6"/>
    </w:rPr>
  </w:style>
  <w:style w:type="paragraph" w:customStyle="1" w:styleId="ErstelltdurchVorlagenbauerchfrUniZrich">
    <w:name w:val="Erstellt durch Vorlagenbauer.ch für Uni Zürich"/>
    <w:basedOn w:val="Standard"/>
    <w:next w:val="Standard"/>
    <w:semiHidden/>
    <w:rsid w:val="00BB0EB7"/>
    <w:pPr>
      <w:shd w:val="clear" w:color="auto" w:fill="FFFFFF" w:themeFill="background1"/>
    </w:pPr>
  </w:style>
  <w:style w:type="paragraph" w:customStyle="1" w:styleId="Tabellenfolgezeile">
    <w:name w:val="Tabellenfolgezeile"/>
    <w:basedOn w:val="Standard"/>
    <w:next w:val="Standard"/>
    <w:uiPriority w:val="90"/>
    <w:semiHidden/>
    <w:qFormat/>
    <w:rsid w:val="0016774B"/>
    <w:pPr>
      <w:spacing w:line="20" w:lineRule="exact"/>
    </w:pPr>
    <w:rPr>
      <w:sz w:val="2"/>
      <w:szCs w:val="2"/>
    </w:rPr>
  </w:style>
  <w:style w:type="paragraph" w:styleId="Verzeichnis4">
    <w:name w:val="toc 4"/>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851" w:hanging="851"/>
    </w:pPr>
  </w:style>
  <w:style w:type="paragraph" w:styleId="Verzeichnis5">
    <w:name w:val="toc 5"/>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992" w:hanging="992"/>
    </w:pPr>
  </w:style>
  <w:style w:type="paragraph" w:styleId="Literaturverzeichnis">
    <w:name w:val="Bibliography"/>
    <w:basedOn w:val="Standard"/>
    <w:next w:val="Standard"/>
    <w:uiPriority w:val="37"/>
    <w:semiHidden/>
    <w:rsid w:val="00E02496"/>
  </w:style>
  <w:style w:type="paragraph" w:styleId="Index1">
    <w:name w:val="index 1"/>
    <w:basedOn w:val="Standard"/>
    <w:next w:val="Standard"/>
    <w:autoRedefine/>
    <w:uiPriority w:val="99"/>
    <w:semiHidden/>
    <w:rsid w:val="00C20DEA"/>
    <w:pPr>
      <w:spacing w:line="240" w:lineRule="auto"/>
      <w:ind w:left="200" w:hanging="200"/>
    </w:pPr>
  </w:style>
  <w:style w:type="numbering" w:customStyle="1" w:styleId="Nummerierteberschriften">
    <w:name w:val="Nummerierte Überschriften"/>
    <w:uiPriority w:val="99"/>
    <w:rsid w:val="00DE6D83"/>
    <w:pPr>
      <w:numPr>
        <w:numId w:val="3"/>
      </w:numPr>
    </w:pPr>
  </w:style>
  <w:style w:type="numbering" w:customStyle="1" w:styleId="Aufzhlungen">
    <w:name w:val="Aufzählungen"/>
    <w:uiPriority w:val="99"/>
    <w:rsid w:val="00AF236E"/>
    <w:pPr>
      <w:numPr>
        <w:numId w:val="4"/>
      </w:numPr>
    </w:pPr>
  </w:style>
  <w:style w:type="character" w:styleId="NichtaufgelsteErwhnung">
    <w:name w:val="Unresolved Mention"/>
    <w:basedOn w:val="Absatz-Standardschriftart"/>
    <w:uiPriority w:val="79"/>
    <w:semiHidden/>
    <w:unhideWhenUsed/>
    <w:rsid w:val="0021015E"/>
    <w:rPr>
      <w:color w:val="605E5C"/>
      <w:shd w:val="clear" w:color="auto" w:fill="E1DFDD"/>
    </w:rPr>
  </w:style>
  <w:style w:type="paragraph" w:customStyle="1" w:styleId="Organisationseinheit">
    <w:name w:val="Organisationseinheit"/>
    <w:basedOn w:val="Kopfzeile"/>
    <w:uiPriority w:val="99"/>
    <w:semiHidden/>
    <w:rsid w:val="00F23862"/>
    <w:pPr>
      <w:spacing w:line="216" w:lineRule="auto"/>
      <w:ind w:left="561"/>
    </w:pPr>
    <w:rPr>
      <w:rFonts w:ascii="Source Sans Pro SemiBold" w:hAnsi="Source Sans Pro SemiBold"/>
      <w:bCs/>
      <w:sz w:val="25"/>
      <w:szCs w:val="25"/>
    </w:rPr>
  </w:style>
  <w:style w:type="paragraph" w:customStyle="1" w:styleId="AbsenderKopfzeile">
    <w:name w:val="Absender Kopfzeile"/>
    <w:basedOn w:val="Kopfzeile"/>
    <w:uiPriority w:val="39"/>
    <w:semiHidden/>
    <w:qFormat/>
    <w:rsid w:val="009969ED"/>
    <w:pPr>
      <w:spacing w:line="262" w:lineRule="auto"/>
    </w:pPr>
    <w:rPr>
      <w:sz w:val="16"/>
      <w:szCs w:val="16"/>
    </w:rPr>
  </w:style>
  <w:style w:type="table" w:customStyle="1" w:styleId="UZHTabelle1">
    <w:name w:val="UZH: Tabelle 1"/>
    <w:basedOn w:val="NormaleTabelle"/>
    <w:uiPriority w:val="99"/>
    <w:rsid w:val="00C83BBC"/>
    <w:tblPr>
      <w:tblBorders>
        <w:bottom w:val="single" w:sz="4" w:space="0" w:color="auto"/>
        <w:insideH w:val="single" w:sz="4" w:space="0" w:color="auto"/>
      </w:tblBorders>
      <w:tblCellMar>
        <w:top w:w="40" w:type="dxa"/>
        <w:left w:w="0" w:type="dxa"/>
        <w:bottom w:w="51" w:type="dxa"/>
        <w:right w:w="0"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paragraph" w:customStyle="1" w:styleId="Fussnotentrennung">
    <w:name w:val="Fussnotentrennung"/>
    <w:basedOn w:val="Fuzeile"/>
    <w:semiHidden/>
    <w:qFormat/>
    <w:rsid w:val="00B40109"/>
  </w:style>
  <w:style w:type="paragraph" w:customStyle="1" w:styleId="Text8Pt">
    <w:name w:val="Text 8 Pt."/>
    <w:basedOn w:val="Standard"/>
    <w:semiHidden/>
    <w:qFormat/>
    <w:rsid w:val="00337D47"/>
    <w:pPr>
      <w:spacing w:line="220" w:lineRule="atLeast"/>
    </w:pPr>
    <w:rPr>
      <w:sz w:val="16"/>
      <w:szCs w:val="16"/>
    </w:rPr>
  </w:style>
  <w:style w:type="table" w:customStyle="1" w:styleId="UZHBeschluss">
    <w:name w:val="UZH: Beschluss"/>
    <w:basedOn w:val="NormaleTabelle"/>
    <w:uiPriority w:val="99"/>
    <w:rsid w:val="0014325C"/>
    <w:tblPr>
      <w:tblCellMar>
        <w:left w:w="0" w:type="dxa"/>
        <w:bottom w:w="204" w:type="dxa"/>
        <w:right w:w="0" w:type="dxa"/>
      </w:tblCellMar>
    </w:tblPr>
  </w:style>
  <w:style w:type="paragraph" w:customStyle="1" w:styleId="Traktandum-Titel2">
    <w:name w:val="Traktandum-Titel 2"/>
    <w:basedOn w:val="Standard"/>
    <w:next w:val="Standard"/>
    <w:uiPriority w:val="19"/>
    <w:qFormat/>
    <w:rsid w:val="004A7400"/>
    <w:pPr>
      <w:keepNext/>
      <w:numPr>
        <w:ilvl w:val="1"/>
        <w:numId w:val="6"/>
      </w:numPr>
      <w:spacing w:before="280"/>
    </w:pPr>
    <w:rPr>
      <w:b/>
    </w:rPr>
  </w:style>
  <w:style w:type="paragraph" w:customStyle="1" w:styleId="Adresse">
    <w:name w:val="Adresse"/>
    <w:basedOn w:val="Kopfzeile"/>
    <w:uiPriority w:val="79"/>
    <w:semiHidden/>
    <w:rsid w:val="005568AB"/>
    <w:pPr>
      <w:spacing w:line="262" w:lineRule="auto"/>
    </w:pPr>
    <w:rPr>
      <w:sz w:val="16"/>
      <w:szCs w:val="16"/>
    </w:rPr>
  </w:style>
  <w:style w:type="paragraph" w:customStyle="1" w:styleId="NummerierungTabelle">
    <w:name w:val="Nummerierung Tabelle"/>
    <w:uiPriority w:val="8"/>
    <w:qFormat/>
    <w:rsid w:val="00AE7A27"/>
    <w:pPr>
      <w:numPr>
        <w:ilvl w:val="5"/>
        <w:numId w:val="8"/>
      </w:numPr>
      <w:ind w:left="0" w:firstLine="0"/>
    </w:pPr>
    <w:rPr>
      <w:rFonts w:asciiTheme="majorHAnsi" w:hAnsiTheme="majorHAnsi"/>
    </w:rPr>
  </w:style>
  <w:style w:type="paragraph" w:customStyle="1" w:styleId="Titel30Pt">
    <w:name w:val="Titel 30 Pt"/>
    <w:basedOn w:val="Titel"/>
    <w:uiPriority w:val="11"/>
    <w:qFormat/>
    <w:rsid w:val="00E06041"/>
    <w:pPr>
      <w:spacing w:before="0" w:line="221" w:lineRule="auto"/>
    </w:pPr>
    <w:rPr>
      <w:sz w:val="60"/>
    </w:rPr>
  </w:style>
  <w:style w:type="paragraph" w:customStyle="1" w:styleId="Untertitel24Pt">
    <w:name w:val="Untertitel 24 Pt"/>
    <w:basedOn w:val="Untertitel"/>
    <w:uiPriority w:val="12"/>
    <w:qFormat/>
    <w:rsid w:val="00DE29B0"/>
    <w:pPr>
      <w:spacing w:before="60" w:after="160" w:line="400" w:lineRule="atLeast"/>
    </w:pPr>
    <w:rPr>
      <w:sz w:val="48"/>
      <w:szCs w:val="48"/>
    </w:rPr>
  </w:style>
  <w:style w:type="paragraph" w:customStyle="1" w:styleId="Text16Pt">
    <w:name w:val="Text 16 Pt"/>
    <w:basedOn w:val="Untertitel24Pt"/>
    <w:qFormat/>
    <w:rsid w:val="005E6805"/>
    <w:pPr>
      <w:spacing w:before="160" w:after="0" w:line="240" w:lineRule="auto"/>
      <w:contextualSpacing/>
    </w:pPr>
    <w:rPr>
      <w:sz w:val="32"/>
      <w:szCs w:val="32"/>
    </w:rPr>
  </w:style>
  <w:style w:type="paragraph" w:customStyle="1" w:styleId="Text8Pt0">
    <w:name w:val="Text 8 Pt"/>
    <w:basedOn w:val="Standard"/>
    <w:semiHidden/>
    <w:qFormat/>
    <w:rsid w:val="001B2CF1"/>
    <w:pPr>
      <w:spacing w:line="220" w:lineRule="atLeast"/>
    </w:pPr>
    <w:rPr>
      <w:sz w:val="16"/>
      <w:szCs w:val="16"/>
    </w:rPr>
  </w:style>
  <w:style w:type="table" w:customStyle="1" w:styleId="UZHTabelleFusszeile">
    <w:name w:val="UZH Tabelle: Fusszeile"/>
    <w:basedOn w:val="NormaleTabelle"/>
    <w:uiPriority w:val="99"/>
    <w:rsid w:val="00924573"/>
    <w:pPr>
      <w:spacing w:line="240" w:lineRule="auto"/>
      <w:jc w:val="center"/>
    </w:pPr>
    <w:tblPr>
      <w:tblBorders>
        <w:insideV w:val="single" w:sz="2" w:space="0" w:color="808080"/>
      </w:tblBorders>
    </w:tblPr>
    <w:tcPr>
      <w:vAlign w:val="center"/>
    </w:tcPr>
  </w:style>
  <w:style w:type="character" w:customStyle="1" w:styleId="normaltextrun">
    <w:name w:val="normaltextrun"/>
    <w:basedOn w:val="Absatz-Standardschriftart"/>
    <w:rsid w:val="00552C6C"/>
  </w:style>
  <w:style w:type="character" w:customStyle="1" w:styleId="apple-converted-space">
    <w:name w:val="apple-converted-space"/>
    <w:basedOn w:val="Absatz-Standardschriftart"/>
    <w:rsid w:val="00552C6C"/>
  </w:style>
  <w:style w:type="paragraph" w:customStyle="1" w:styleId="paragraph">
    <w:name w:val="paragraph"/>
    <w:basedOn w:val="Standard"/>
    <w:rsid w:val="0029694F"/>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eop">
    <w:name w:val="eop"/>
    <w:basedOn w:val="Absatz-Standardschriftart"/>
    <w:rsid w:val="0029694F"/>
  </w:style>
  <w:style w:type="character" w:customStyle="1" w:styleId="scxw14267146">
    <w:name w:val="scxw14267146"/>
    <w:basedOn w:val="Absatz-Standardschriftart"/>
    <w:rsid w:val="00152102"/>
  </w:style>
  <w:style w:type="character" w:customStyle="1" w:styleId="superscript">
    <w:name w:val="superscript"/>
    <w:basedOn w:val="Absatz-Standardschriftart"/>
    <w:rsid w:val="00152102"/>
  </w:style>
  <w:style w:type="character" w:customStyle="1" w:styleId="scxw124439623">
    <w:name w:val="scxw124439623"/>
    <w:basedOn w:val="Absatz-Standardschriftart"/>
    <w:rsid w:val="00152102"/>
  </w:style>
  <w:style w:type="character" w:customStyle="1" w:styleId="tabchar">
    <w:name w:val="tabchar"/>
    <w:basedOn w:val="Absatz-Standardschriftart"/>
    <w:rsid w:val="001521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398698">
      <w:bodyDiv w:val="1"/>
      <w:marLeft w:val="0"/>
      <w:marRight w:val="0"/>
      <w:marTop w:val="0"/>
      <w:marBottom w:val="0"/>
      <w:divBdr>
        <w:top w:val="none" w:sz="0" w:space="0" w:color="auto"/>
        <w:left w:val="none" w:sz="0" w:space="0" w:color="auto"/>
        <w:bottom w:val="none" w:sz="0" w:space="0" w:color="auto"/>
        <w:right w:val="none" w:sz="0" w:space="0" w:color="auto"/>
      </w:divBdr>
      <w:divsChild>
        <w:div w:id="2029091891">
          <w:marLeft w:val="0"/>
          <w:marRight w:val="0"/>
          <w:marTop w:val="0"/>
          <w:marBottom w:val="0"/>
          <w:divBdr>
            <w:top w:val="none" w:sz="0" w:space="0" w:color="auto"/>
            <w:left w:val="none" w:sz="0" w:space="0" w:color="auto"/>
            <w:bottom w:val="none" w:sz="0" w:space="0" w:color="auto"/>
            <w:right w:val="none" w:sz="0" w:space="0" w:color="auto"/>
          </w:divBdr>
        </w:div>
        <w:div w:id="1723286257">
          <w:marLeft w:val="0"/>
          <w:marRight w:val="0"/>
          <w:marTop w:val="0"/>
          <w:marBottom w:val="0"/>
          <w:divBdr>
            <w:top w:val="none" w:sz="0" w:space="0" w:color="auto"/>
            <w:left w:val="none" w:sz="0" w:space="0" w:color="auto"/>
            <w:bottom w:val="none" w:sz="0" w:space="0" w:color="auto"/>
            <w:right w:val="none" w:sz="0" w:space="0" w:color="auto"/>
          </w:divBdr>
        </w:div>
        <w:div w:id="579098008">
          <w:marLeft w:val="0"/>
          <w:marRight w:val="0"/>
          <w:marTop w:val="0"/>
          <w:marBottom w:val="0"/>
          <w:divBdr>
            <w:top w:val="none" w:sz="0" w:space="0" w:color="auto"/>
            <w:left w:val="none" w:sz="0" w:space="0" w:color="auto"/>
            <w:bottom w:val="none" w:sz="0" w:space="0" w:color="auto"/>
            <w:right w:val="none" w:sz="0" w:space="0" w:color="auto"/>
          </w:divBdr>
        </w:div>
        <w:div w:id="987200571">
          <w:marLeft w:val="0"/>
          <w:marRight w:val="0"/>
          <w:marTop w:val="0"/>
          <w:marBottom w:val="0"/>
          <w:divBdr>
            <w:top w:val="none" w:sz="0" w:space="0" w:color="auto"/>
            <w:left w:val="none" w:sz="0" w:space="0" w:color="auto"/>
            <w:bottom w:val="none" w:sz="0" w:space="0" w:color="auto"/>
            <w:right w:val="none" w:sz="0" w:space="0" w:color="auto"/>
          </w:divBdr>
        </w:div>
        <w:div w:id="391346932">
          <w:marLeft w:val="0"/>
          <w:marRight w:val="0"/>
          <w:marTop w:val="0"/>
          <w:marBottom w:val="0"/>
          <w:divBdr>
            <w:top w:val="none" w:sz="0" w:space="0" w:color="auto"/>
            <w:left w:val="none" w:sz="0" w:space="0" w:color="auto"/>
            <w:bottom w:val="none" w:sz="0" w:space="0" w:color="auto"/>
            <w:right w:val="none" w:sz="0" w:space="0" w:color="auto"/>
          </w:divBdr>
        </w:div>
      </w:divsChild>
    </w:div>
    <w:div w:id="422914305">
      <w:bodyDiv w:val="1"/>
      <w:marLeft w:val="0"/>
      <w:marRight w:val="0"/>
      <w:marTop w:val="0"/>
      <w:marBottom w:val="0"/>
      <w:divBdr>
        <w:top w:val="none" w:sz="0" w:space="0" w:color="auto"/>
        <w:left w:val="none" w:sz="0" w:space="0" w:color="auto"/>
        <w:bottom w:val="none" w:sz="0" w:space="0" w:color="auto"/>
        <w:right w:val="none" w:sz="0" w:space="0" w:color="auto"/>
      </w:divBdr>
      <w:divsChild>
        <w:div w:id="222646737">
          <w:marLeft w:val="0"/>
          <w:marRight w:val="0"/>
          <w:marTop w:val="0"/>
          <w:marBottom w:val="0"/>
          <w:divBdr>
            <w:top w:val="none" w:sz="0" w:space="0" w:color="auto"/>
            <w:left w:val="none" w:sz="0" w:space="0" w:color="auto"/>
            <w:bottom w:val="none" w:sz="0" w:space="0" w:color="auto"/>
            <w:right w:val="none" w:sz="0" w:space="0" w:color="auto"/>
          </w:divBdr>
        </w:div>
        <w:div w:id="1712538978">
          <w:marLeft w:val="0"/>
          <w:marRight w:val="0"/>
          <w:marTop w:val="0"/>
          <w:marBottom w:val="0"/>
          <w:divBdr>
            <w:top w:val="none" w:sz="0" w:space="0" w:color="auto"/>
            <w:left w:val="none" w:sz="0" w:space="0" w:color="auto"/>
            <w:bottom w:val="none" w:sz="0" w:space="0" w:color="auto"/>
            <w:right w:val="none" w:sz="0" w:space="0" w:color="auto"/>
          </w:divBdr>
        </w:div>
        <w:div w:id="1808937174">
          <w:marLeft w:val="0"/>
          <w:marRight w:val="0"/>
          <w:marTop w:val="0"/>
          <w:marBottom w:val="0"/>
          <w:divBdr>
            <w:top w:val="none" w:sz="0" w:space="0" w:color="auto"/>
            <w:left w:val="none" w:sz="0" w:space="0" w:color="auto"/>
            <w:bottom w:val="none" w:sz="0" w:space="0" w:color="auto"/>
            <w:right w:val="none" w:sz="0" w:space="0" w:color="auto"/>
          </w:divBdr>
        </w:div>
      </w:divsChild>
    </w:div>
    <w:div w:id="519009601">
      <w:bodyDiv w:val="1"/>
      <w:marLeft w:val="0"/>
      <w:marRight w:val="0"/>
      <w:marTop w:val="0"/>
      <w:marBottom w:val="0"/>
      <w:divBdr>
        <w:top w:val="none" w:sz="0" w:space="0" w:color="auto"/>
        <w:left w:val="none" w:sz="0" w:space="0" w:color="auto"/>
        <w:bottom w:val="none" w:sz="0" w:space="0" w:color="auto"/>
        <w:right w:val="none" w:sz="0" w:space="0" w:color="auto"/>
      </w:divBdr>
      <w:divsChild>
        <w:div w:id="2079472495">
          <w:marLeft w:val="0"/>
          <w:marRight w:val="0"/>
          <w:marTop w:val="0"/>
          <w:marBottom w:val="0"/>
          <w:divBdr>
            <w:top w:val="none" w:sz="0" w:space="0" w:color="auto"/>
            <w:left w:val="none" w:sz="0" w:space="0" w:color="auto"/>
            <w:bottom w:val="none" w:sz="0" w:space="0" w:color="auto"/>
            <w:right w:val="none" w:sz="0" w:space="0" w:color="auto"/>
          </w:divBdr>
        </w:div>
        <w:div w:id="840433697">
          <w:marLeft w:val="0"/>
          <w:marRight w:val="0"/>
          <w:marTop w:val="0"/>
          <w:marBottom w:val="0"/>
          <w:divBdr>
            <w:top w:val="none" w:sz="0" w:space="0" w:color="auto"/>
            <w:left w:val="none" w:sz="0" w:space="0" w:color="auto"/>
            <w:bottom w:val="none" w:sz="0" w:space="0" w:color="auto"/>
            <w:right w:val="none" w:sz="0" w:space="0" w:color="auto"/>
          </w:divBdr>
        </w:div>
        <w:div w:id="1857696672">
          <w:marLeft w:val="0"/>
          <w:marRight w:val="0"/>
          <w:marTop w:val="0"/>
          <w:marBottom w:val="0"/>
          <w:divBdr>
            <w:top w:val="none" w:sz="0" w:space="0" w:color="auto"/>
            <w:left w:val="none" w:sz="0" w:space="0" w:color="auto"/>
            <w:bottom w:val="none" w:sz="0" w:space="0" w:color="auto"/>
            <w:right w:val="none" w:sz="0" w:space="0" w:color="auto"/>
          </w:divBdr>
        </w:div>
      </w:divsChild>
    </w:div>
    <w:div w:id="660157692">
      <w:bodyDiv w:val="1"/>
      <w:marLeft w:val="0"/>
      <w:marRight w:val="0"/>
      <w:marTop w:val="0"/>
      <w:marBottom w:val="0"/>
      <w:divBdr>
        <w:top w:val="none" w:sz="0" w:space="0" w:color="auto"/>
        <w:left w:val="none" w:sz="0" w:space="0" w:color="auto"/>
        <w:bottom w:val="none" w:sz="0" w:space="0" w:color="auto"/>
        <w:right w:val="none" w:sz="0" w:space="0" w:color="auto"/>
      </w:divBdr>
      <w:divsChild>
        <w:div w:id="286159326">
          <w:marLeft w:val="0"/>
          <w:marRight w:val="0"/>
          <w:marTop w:val="0"/>
          <w:marBottom w:val="0"/>
          <w:divBdr>
            <w:top w:val="none" w:sz="0" w:space="0" w:color="auto"/>
            <w:left w:val="none" w:sz="0" w:space="0" w:color="auto"/>
            <w:bottom w:val="none" w:sz="0" w:space="0" w:color="auto"/>
            <w:right w:val="none" w:sz="0" w:space="0" w:color="auto"/>
          </w:divBdr>
        </w:div>
        <w:div w:id="1959679216">
          <w:marLeft w:val="0"/>
          <w:marRight w:val="0"/>
          <w:marTop w:val="0"/>
          <w:marBottom w:val="0"/>
          <w:divBdr>
            <w:top w:val="none" w:sz="0" w:space="0" w:color="auto"/>
            <w:left w:val="none" w:sz="0" w:space="0" w:color="auto"/>
            <w:bottom w:val="none" w:sz="0" w:space="0" w:color="auto"/>
            <w:right w:val="none" w:sz="0" w:space="0" w:color="auto"/>
          </w:divBdr>
        </w:div>
      </w:divsChild>
    </w:div>
    <w:div w:id="816190007">
      <w:bodyDiv w:val="1"/>
      <w:marLeft w:val="0"/>
      <w:marRight w:val="0"/>
      <w:marTop w:val="0"/>
      <w:marBottom w:val="0"/>
      <w:divBdr>
        <w:top w:val="none" w:sz="0" w:space="0" w:color="auto"/>
        <w:left w:val="none" w:sz="0" w:space="0" w:color="auto"/>
        <w:bottom w:val="none" w:sz="0" w:space="0" w:color="auto"/>
        <w:right w:val="none" w:sz="0" w:space="0" w:color="auto"/>
      </w:divBdr>
    </w:div>
    <w:div w:id="828794025">
      <w:bodyDiv w:val="1"/>
      <w:marLeft w:val="0"/>
      <w:marRight w:val="0"/>
      <w:marTop w:val="0"/>
      <w:marBottom w:val="0"/>
      <w:divBdr>
        <w:top w:val="none" w:sz="0" w:space="0" w:color="auto"/>
        <w:left w:val="none" w:sz="0" w:space="0" w:color="auto"/>
        <w:bottom w:val="none" w:sz="0" w:space="0" w:color="auto"/>
        <w:right w:val="none" w:sz="0" w:space="0" w:color="auto"/>
      </w:divBdr>
      <w:divsChild>
        <w:div w:id="558639923">
          <w:marLeft w:val="0"/>
          <w:marRight w:val="0"/>
          <w:marTop w:val="0"/>
          <w:marBottom w:val="0"/>
          <w:divBdr>
            <w:top w:val="none" w:sz="0" w:space="0" w:color="auto"/>
            <w:left w:val="none" w:sz="0" w:space="0" w:color="auto"/>
            <w:bottom w:val="none" w:sz="0" w:space="0" w:color="auto"/>
            <w:right w:val="none" w:sz="0" w:space="0" w:color="auto"/>
          </w:divBdr>
        </w:div>
        <w:div w:id="1320228751">
          <w:marLeft w:val="0"/>
          <w:marRight w:val="0"/>
          <w:marTop w:val="0"/>
          <w:marBottom w:val="0"/>
          <w:divBdr>
            <w:top w:val="none" w:sz="0" w:space="0" w:color="auto"/>
            <w:left w:val="none" w:sz="0" w:space="0" w:color="auto"/>
            <w:bottom w:val="none" w:sz="0" w:space="0" w:color="auto"/>
            <w:right w:val="none" w:sz="0" w:space="0" w:color="auto"/>
          </w:divBdr>
        </w:div>
        <w:div w:id="1540505612">
          <w:marLeft w:val="0"/>
          <w:marRight w:val="0"/>
          <w:marTop w:val="0"/>
          <w:marBottom w:val="0"/>
          <w:divBdr>
            <w:top w:val="none" w:sz="0" w:space="0" w:color="auto"/>
            <w:left w:val="none" w:sz="0" w:space="0" w:color="auto"/>
            <w:bottom w:val="none" w:sz="0" w:space="0" w:color="auto"/>
            <w:right w:val="none" w:sz="0" w:space="0" w:color="auto"/>
          </w:divBdr>
        </w:div>
      </w:divsChild>
    </w:div>
    <w:div w:id="880434836">
      <w:bodyDiv w:val="1"/>
      <w:marLeft w:val="0"/>
      <w:marRight w:val="0"/>
      <w:marTop w:val="0"/>
      <w:marBottom w:val="0"/>
      <w:divBdr>
        <w:top w:val="none" w:sz="0" w:space="0" w:color="auto"/>
        <w:left w:val="none" w:sz="0" w:space="0" w:color="auto"/>
        <w:bottom w:val="none" w:sz="0" w:space="0" w:color="auto"/>
        <w:right w:val="none" w:sz="0" w:space="0" w:color="auto"/>
      </w:divBdr>
      <w:divsChild>
        <w:div w:id="983965744">
          <w:marLeft w:val="0"/>
          <w:marRight w:val="0"/>
          <w:marTop w:val="0"/>
          <w:marBottom w:val="0"/>
          <w:divBdr>
            <w:top w:val="none" w:sz="0" w:space="0" w:color="auto"/>
            <w:left w:val="none" w:sz="0" w:space="0" w:color="auto"/>
            <w:bottom w:val="none" w:sz="0" w:space="0" w:color="auto"/>
            <w:right w:val="none" w:sz="0" w:space="0" w:color="auto"/>
          </w:divBdr>
        </w:div>
        <w:div w:id="1479952257">
          <w:marLeft w:val="0"/>
          <w:marRight w:val="0"/>
          <w:marTop w:val="0"/>
          <w:marBottom w:val="0"/>
          <w:divBdr>
            <w:top w:val="none" w:sz="0" w:space="0" w:color="auto"/>
            <w:left w:val="none" w:sz="0" w:space="0" w:color="auto"/>
            <w:bottom w:val="none" w:sz="0" w:space="0" w:color="auto"/>
            <w:right w:val="none" w:sz="0" w:space="0" w:color="auto"/>
          </w:divBdr>
        </w:div>
      </w:divsChild>
    </w:div>
    <w:div w:id="894052043">
      <w:bodyDiv w:val="1"/>
      <w:marLeft w:val="0"/>
      <w:marRight w:val="0"/>
      <w:marTop w:val="0"/>
      <w:marBottom w:val="0"/>
      <w:divBdr>
        <w:top w:val="none" w:sz="0" w:space="0" w:color="auto"/>
        <w:left w:val="none" w:sz="0" w:space="0" w:color="auto"/>
        <w:bottom w:val="none" w:sz="0" w:space="0" w:color="auto"/>
        <w:right w:val="none" w:sz="0" w:space="0" w:color="auto"/>
      </w:divBdr>
    </w:div>
    <w:div w:id="1049496762">
      <w:bodyDiv w:val="1"/>
      <w:marLeft w:val="0"/>
      <w:marRight w:val="0"/>
      <w:marTop w:val="0"/>
      <w:marBottom w:val="0"/>
      <w:divBdr>
        <w:top w:val="none" w:sz="0" w:space="0" w:color="auto"/>
        <w:left w:val="none" w:sz="0" w:space="0" w:color="auto"/>
        <w:bottom w:val="none" w:sz="0" w:space="0" w:color="auto"/>
        <w:right w:val="none" w:sz="0" w:space="0" w:color="auto"/>
      </w:divBdr>
    </w:div>
    <w:div w:id="1177380207">
      <w:bodyDiv w:val="1"/>
      <w:marLeft w:val="0"/>
      <w:marRight w:val="0"/>
      <w:marTop w:val="0"/>
      <w:marBottom w:val="0"/>
      <w:divBdr>
        <w:top w:val="none" w:sz="0" w:space="0" w:color="auto"/>
        <w:left w:val="none" w:sz="0" w:space="0" w:color="auto"/>
        <w:bottom w:val="none" w:sz="0" w:space="0" w:color="auto"/>
        <w:right w:val="none" w:sz="0" w:space="0" w:color="auto"/>
      </w:divBdr>
    </w:div>
    <w:div w:id="1236279347">
      <w:bodyDiv w:val="1"/>
      <w:marLeft w:val="0"/>
      <w:marRight w:val="0"/>
      <w:marTop w:val="0"/>
      <w:marBottom w:val="0"/>
      <w:divBdr>
        <w:top w:val="none" w:sz="0" w:space="0" w:color="auto"/>
        <w:left w:val="none" w:sz="0" w:space="0" w:color="auto"/>
        <w:bottom w:val="none" w:sz="0" w:space="0" w:color="auto"/>
        <w:right w:val="none" w:sz="0" w:space="0" w:color="auto"/>
      </w:divBdr>
      <w:divsChild>
        <w:div w:id="871261695">
          <w:marLeft w:val="0"/>
          <w:marRight w:val="0"/>
          <w:marTop w:val="0"/>
          <w:marBottom w:val="0"/>
          <w:divBdr>
            <w:top w:val="none" w:sz="0" w:space="0" w:color="auto"/>
            <w:left w:val="none" w:sz="0" w:space="0" w:color="auto"/>
            <w:bottom w:val="none" w:sz="0" w:space="0" w:color="auto"/>
            <w:right w:val="none" w:sz="0" w:space="0" w:color="auto"/>
          </w:divBdr>
        </w:div>
        <w:div w:id="176962651">
          <w:marLeft w:val="0"/>
          <w:marRight w:val="0"/>
          <w:marTop w:val="0"/>
          <w:marBottom w:val="0"/>
          <w:divBdr>
            <w:top w:val="none" w:sz="0" w:space="0" w:color="auto"/>
            <w:left w:val="none" w:sz="0" w:space="0" w:color="auto"/>
            <w:bottom w:val="none" w:sz="0" w:space="0" w:color="auto"/>
            <w:right w:val="none" w:sz="0" w:space="0" w:color="auto"/>
          </w:divBdr>
        </w:div>
        <w:div w:id="2050178441">
          <w:marLeft w:val="0"/>
          <w:marRight w:val="0"/>
          <w:marTop w:val="0"/>
          <w:marBottom w:val="0"/>
          <w:divBdr>
            <w:top w:val="none" w:sz="0" w:space="0" w:color="auto"/>
            <w:left w:val="none" w:sz="0" w:space="0" w:color="auto"/>
            <w:bottom w:val="none" w:sz="0" w:space="0" w:color="auto"/>
            <w:right w:val="none" w:sz="0" w:space="0" w:color="auto"/>
          </w:divBdr>
        </w:div>
        <w:div w:id="1425882061">
          <w:marLeft w:val="0"/>
          <w:marRight w:val="0"/>
          <w:marTop w:val="0"/>
          <w:marBottom w:val="0"/>
          <w:divBdr>
            <w:top w:val="none" w:sz="0" w:space="0" w:color="auto"/>
            <w:left w:val="none" w:sz="0" w:space="0" w:color="auto"/>
            <w:bottom w:val="none" w:sz="0" w:space="0" w:color="auto"/>
            <w:right w:val="none" w:sz="0" w:space="0" w:color="auto"/>
          </w:divBdr>
        </w:div>
        <w:div w:id="900141620">
          <w:marLeft w:val="0"/>
          <w:marRight w:val="0"/>
          <w:marTop w:val="0"/>
          <w:marBottom w:val="0"/>
          <w:divBdr>
            <w:top w:val="none" w:sz="0" w:space="0" w:color="auto"/>
            <w:left w:val="none" w:sz="0" w:space="0" w:color="auto"/>
            <w:bottom w:val="none" w:sz="0" w:space="0" w:color="auto"/>
            <w:right w:val="none" w:sz="0" w:space="0" w:color="auto"/>
          </w:divBdr>
        </w:div>
        <w:div w:id="1640576857">
          <w:marLeft w:val="0"/>
          <w:marRight w:val="0"/>
          <w:marTop w:val="0"/>
          <w:marBottom w:val="0"/>
          <w:divBdr>
            <w:top w:val="none" w:sz="0" w:space="0" w:color="auto"/>
            <w:left w:val="none" w:sz="0" w:space="0" w:color="auto"/>
            <w:bottom w:val="none" w:sz="0" w:space="0" w:color="auto"/>
            <w:right w:val="none" w:sz="0" w:space="0" w:color="auto"/>
          </w:divBdr>
        </w:div>
        <w:div w:id="1482388700">
          <w:marLeft w:val="0"/>
          <w:marRight w:val="0"/>
          <w:marTop w:val="0"/>
          <w:marBottom w:val="0"/>
          <w:divBdr>
            <w:top w:val="none" w:sz="0" w:space="0" w:color="auto"/>
            <w:left w:val="none" w:sz="0" w:space="0" w:color="auto"/>
            <w:bottom w:val="none" w:sz="0" w:space="0" w:color="auto"/>
            <w:right w:val="none" w:sz="0" w:space="0" w:color="auto"/>
          </w:divBdr>
        </w:div>
        <w:div w:id="1223180925">
          <w:marLeft w:val="0"/>
          <w:marRight w:val="0"/>
          <w:marTop w:val="0"/>
          <w:marBottom w:val="0"/>
          <w:divBdr>
            <w:top w:val="none" w:sz="0" w:space="0" w:color="auto"/>
            <w:left w:val="none" w:sz="0" w:space="0" w:color="auto"/>
            <w:bottom w:val="none" w:sz="0" w:space="0" w:color="auto"/>
            <w:right w:val="none" w:sz="0" w:space="0" w:color="auto"/>
          </w:divBdr>
        </w:div>
        <w:div w:id="1450978353">
          <w:marLeft w:val="0"/>
          <w:marRight w:val="0"/>
          <w:marTop w:val="0"/>
          <w:marBottom w:val="0"/>
          <w:divBdr>
            <w:top w:val="none" w:sz="0" w:space="0" w:color="auto"/>
            <w:left w:val="none" w:sz="0" w:space="0" w:color="auto"/>
            <w:bottom w:val="none" w:sz="0" w:space="0" w:color="auto"/>
            <w:right w:val="none" w:sz="0" w:space="0" w:color="auto"/>
          </w:divBdr>
        </w:div>
        <w:div w:id="1672755507">
          <w:marLeft w:val="0"/>
          <w:marRight w:val="0"/>
          <w:marTop w:val="0"/>
          <w:marBottom w:val="0"/>
          <w:divBdr>
            <w:top w:val="none" w:sz="0" w:space="0" w:color="auto"/>
            <w:left w:val="none" w:sz="0" w:space="0" w:color="auto"/>
            <w:bottom w:val="none" w:sz="0" w:space="0" w:color="auto"/>
            <w:right w:val="none" w:sz="0" w:space="0" w:color="auto"/>
          </w:divBdr>
        </w:div>
        <w:div w:id="1743330252">
          <w:marLeft w:val="0"/>
          <w:marRight w:val="0"/>
          <w:marTop w:val="0"/>
          <w:marBottom w:val="0"/>
          <w:divBdr>
            <w:top w:val="none" w:sz="0" w:space="0" w:color="auto"/>
            <w:left w:val="none" w:sz="0" w:space="0" w:color="auto"/>
            <w:bottom w:val="none" w:sz="0" w:space="0" w:color="auto"/>
            <w:right w:val="none" w:sz="0" w:space="0" w:color="auto"/>
          </w:divBdr>
        </w:div>
        <w:div w:id="2051832188">
          <w:marLeft w:val="0"/>
          <w:marRight w:val="0"/>
          <w:marTop w:val="0"/>
          <w:marBottom w:val="0"/>
          <w:divBdr>
            <w:top w:val="none" w:sz="0" w:space="0" w:color="auto"/>
            <w:left w:val="none" w:sz="0" w:space="0" w:color="auto"/>
            <w:bottom w:val="none" w:sz="0" w:space="0" w:color="auto"/>
            <w:right w:val="none" w:sz="0" w:space="0" w:color="auto"/>
          </w:divBdr>
        </w:div>
        <w:div w:id="1073428742">
          <w:marLeft w:val="0"/>
          <w:marRight w:val="0"/>
          <w:marTop w:val="0"/>
          <w:marBottom w:val="0"/>
          <w:divBdr>
            <w:top w:val="none" w:sz="0" w:space="0" w:color="auto"/>
            <w:left w:val="none" w:sz="0" w:space="0" w:color="auto"/>
            <w:bottom w:val="none" w:sz="0" w:space="0" w:color="auto"/>
            <w:right w:val="none" w:sz="0" w:space="0" w:color="auto"/>
          </w:divBdr>
        </w:div>
        <w:div w:id="1053457165">
          <w:marLeft w:val="0"/>
          <w:marRight w:val="0"/>
          <w:marTop w:val="0"/>
          <w:marBottom w:val="0"/>
          <w:divBdr>
            <w:top w:val="none" w:sz="0" w:space="0" w:color="auto"/>
            <w:left w:val="none" w:sz="0" w:space="0" w:color="auto"/>
            <w:bottom w:val="none" w:sz="0" w:space="0" w:color="auto"/>
            <w:right w:val="none" w:sz="0" w:space="0" w:color="auto"/>
          </w:divBdr>
        </w:div>
        <w:div w:id="1279944036">
          <w:marLeft w:val="0"/>
          <w:marRight w:val="0"/>
          <w:marTop w:val="0"/>
          <w:marBottom w:val="0"/>
          <w:divBdr>
            <w:top w:val="none" w:sz="0" w:space="0" w:color="auto"/>
            <w:left w:val="none" w:sz="0" w:space="0" w:color="auto"/>
            <w:bottom w:val="none" w:sz="0" w:space="0" w:color="auto"/>
            <w:right w:val="none" w:sz="0" w:space="0" w:color="auto"/>
          </w:divBdr>
        </w:div>
        <w:div w:id="1233390803">
          <w:marLeft w:val="0"/>
          <w:marRight w:val="0"/>
          <w:marTop w:val="0"/>
          <w:marBottom w:val="0"/>
          <w:divBdr>
            <w:top w:val="none" w:sz="0" w:space="0" w:color="auto"/>
            <w:left w:val="none" w:sz="0" w:space="0" w:color="auto"/>
            <w:bottom w:val="none" w:sz="0" w:space="0" w:color="auto"/>
            <w:right w:val="none" w:sz="0" w:space="0" w:color="auto"/>
          </w:divBdr>
        </w:div>
        <w:div w:id="2071803834">
          <w:marLeft w:val="0"/>
          <w:marRight w:val="0"/>
          <w:marTop w:val="0"/>
          <w:marBottom w:val="0"/>
          <w:divBdr>
            <w:top w:val="none" w:sz="0" w:space="0" w:color="auto"/>
            <w:left w:val="none" w:sz="0" w:space="0" w:color="auto"/>
            <w:bottom w:val="none" w:sz="0" w:space="0" w:color="auto"/>
            <w:right w:val="none" w:sz="0" w:space="0" w:color="auto"/>
          </w:divBdr>
        </w:div>
        <w:div w:id="1896696122">
          <w:marLeft w:val="0"/>
          <w:marRight w:val="0"/>
          <w:marTop w:val="0"/>
          <w:marBottom w:val="0"/>
          <w:divBdr>
            <w:top w:val="none" w:sz="0" w:space="0" w:color="auto"/>
            <w:left w:val="none" w:sz="0" w:space="0" w:color="auto"/>
            <w:bottom w:val="none" w:sz="0" w:space="0" w:color="auto"/>
            <w:right w:val="none" w:sz="0" w:space="0" w:color="auto"/>
          </w:divBdr>
        </w:div>
        <w:div w:id="1320690425">
          <w:marLeft w:val="0"/>
          <w:marRight w:val="0"/>
          <w:marTop w:val="0"/>
          <w:marBottom w:val="0"/>
          <w:divBdr>
            <w:top w:val="none" w:sz="0" w:space="0" w:color="auto"/>
            <w:left w:val="none" w:sz="0" w:space="0" w:color="auto"/>
            <w:bottom w:val="none" w:sz="0" w:space="0" w:color="auto"/>
            <w:right w:val="none" w:sz="0" w:space="0" w:color="auto"/>
          </w:divBdr>
        </w:div>
        <w:div w:id="1295913771">
          <w:marLeft w:val="0"/>
          <w:marRight w:val="0"/>
          <w:marTop w:val="0"/>
          <w:marBottom w:val="0"/>
          <w:divBdr>
            <w:top w:val="none" w:sz="0" w:space="0" w:color="auto"/>
            <w:left w:val="none" w:sz="0" w:space="0" w:color="auto"/>
            <w:bottom w:val="none" w:sz="0" w:space="0" w:color="auto"/>
            <w:right w:val="none" w:sz="0" w:space="0" w:color="auto"/>
          </w:divBdr>
        </w:div>
        <w:div w:id="1957253490">
          <w:marLeft w:val="0"/>
          <w:marRight w:val="0"/>
          <w:marTop w:val="0"/>
          <w:marBottom w:val="0"/>
          <w:divBdr>
            <w:top w:val="none" w:sz="0" w:space="0" w:color="auto"/>
            <w:left w:val="none" w:sz="0" w:space="0" w:color="auto"/>
            <w:bottom w:val="none" w:sz="0" w:space="0" w:color="auto"/>
            <w:right w:val="none" w:sz="0" w:space="0" w:color="auto"/>
          </w:divBdr>
        </w:div>
        <w:div w:id="559681515">
          <w:marLeft w:val="0"/>
          <w:marRight w:val="0"/>
          <w:marTop w:val="0"/>
          <w:marBottom w:val="0"/>
          <w:divBdr>
            <w:top w:val="none" w:sz="0" w:space="0" w:color="auto"/>
            <w:left w:val="none" w:sz="0" w:space="0" w:color="auto"/>
            <w:bottom w:val="none" w:sz="0" w:space="0" w:color="auto"/>
            <w:right w:val="none" w:sz="0" w:space="0" w:color="auto"/>
          </w:divBdr>
        </w:div>
        <w:div w:id="653684146">
          <w:marLeft w:val="0"/>
          <w:marRight w:val="0"/>
          <w:marTop w:val="0"/>
          <w:marBottom w:val="0"/>
          <w:divBdr>
            <w:top w:val="none" w:sz="0" w:space="0" w:color="auto"/>
            <w:left w:val="none" w:sz="0" w:space="0" w:color="auto"/>
            <w:bottom w:val="none" w:sz="0" w:space="0" w:color="auto"/>
            <w:right w:val="none" w:sz="0" w:space="0" w:color="auto"/>
          </w:divBdr>
        </w:div>
        <w:div w:id="1884629643">
          <w:marLeft w:val="0"/>
          <w:marRight w:val="0"/>
          <w:marTop w:val="0"/>
          <w:marBottom w:val="0"/>
          <w:divBdr>
            <w:top w:val="none" w:sz="0" w:space="0" w:color="auto"/>
            <w:left w:val="none" w:sz="0" w:space="0" w:color="auto"/>
            <w:bottom w:val="none" w:sz="0" w:space="0" w:color="auto"/>
            <w:right w:val="none" w:sz="0" w:space="0" w:color="auto"/>
          </w:divBdr>
        </w:div>
        <w:div w:id="526603773">
          <w:marLeft w:val="0"/>
          <w:marRight w:val="0"/>
          <w:marTop w:val="0"/>
          <w:marBottom w:val="0"/>
          <w:divBdr>
            <w:top w:val="none" w:sz="0" w:space="0" w:color="auto"/>
            <w:left w:val="none" w:sz="0" w:space="0" w:color="auto"/>
            <w:bottom w:val="none" w:sz="0" w:space="0" w:color="auto"/>
            <w:right w:val="none" w:sz="0" w:space="0" w:color="auto"/>
          </w:divBdr>
        </w:div>
        <w:div w:id="1862821852">
          <w:marLeft w:val="0"/>
          <w:marRight w:val="0"/>
          <w:marTop w:val="0"/>
          <w:marBottom w:val="0"/>
          <w:divBdr>
            <w:top w:val="none" w:sz="0" w:space="0" w:color="auto"/>
            <w:left w:val="none" w:sz="0" w:space="0" w:color="auto"/>
            <w:bottom w:val="none" w:sz="0" w:space="0" w:color="auto"/>
            <w:right w:val="none" w:sz="0" w:space="0" w:color="auto"/>
          </w:divBdr>
        </w:div>
        <w:div w:id="230969216">
          <w:marLeft w:val="0"/>
          <w:marRight w:val="0"/>
          <w:marTop w:val="0"/>
          <w:marBottom w:val="0"/>
          <w:divBdr>
            <w:top w:val="none" w:sz="0" w:space="0" w:color="auto"/>
            <w:left w:val="none" w:sz="0" w:space="0" w:color="auto"/>
            <w:bottom w:val="none" w:sz="0" w:space="0" w:color="auto"/>
            <w:right w:val="none" w:sz="0" w:space="0" w:color="auto"/>
          </w:divBdr>
        </w:div>
        <w:div w:id="1859812548">
          <w:marLeft w:val="0"/>
          <w:marRight w:val="0"/>
          <w:marTop w:val="0"/>
          <w:marBottom w:val="0"/>
          <w:divBdr>
            <w:top w:val="none" w:sz="0" w:space="0" w:color="auto"/>
            <w:left w:val="none" w:sz="0" w:space="0" w:color="auto"/>
            <w:bottom w:val="none" w:sz="0" w:space="0" w:color="auto"/>
            <w:right w:val="none" w:sz="0" w:space="0" w:color="auto"/>
          </w:divBdr>
        </w:div>
        <w:div w:id="121458963">
          <w:marLeft w:val="0"/>
          <w:marRight w:val="0"/>
          <w:marTop w:val="0"/>
          <w:marBottom w:val="0"/>
          <w:divBdr>
            <w:top w:val="none" w:sz="0" w:space="0" w:color="auto"/>
            <w:left w:val="none" w:sz="0" w:space="0" w:color="auto"/>
            <w:bottom w:val="none" w:sz="0" w:space="0" w:color="auto"/>
            <w:right w:val="none" w:sz="0" w:space="0" w:color="auto"/>
          </w:divBdr>
        </w:div>
        <w:div w:id="1854101063">
          <w:marLeft w:val="0"/>
          <w:marRight w:val="0"/>
          <w:marTop w:val="0"/>
          <w:marBottom w:val="0"/>
          <w:divBdr>
            <w:top w:val="none" w:sz="0" w:space="0" w:color="auto"/>
            <w:left w:val="none" w:sz="0" w:space="0" w:color="auto"/>
            <w:bottom w:val="none" w:sz="0" w:space="0" w:color="auto"/>
            <w:right w:val="none" w:sz="0" w:space="0" w:color="auto"/>
          </w:divBdr>
        </w:div>
        <w:div w:id="78867415">
          <w:marLeft w:val="0"/>
          <w:marRight w:val="0"/>
          <w:marTop w:val="0"/>
          <w:marBottom w:val="0"/>
          <w:divBdr>
            <w:top w:val="none" w:sz="0" w:space="0" w:color="auto"/>
            <w:left w:val="none" w:sz="0" w:space="0" w:color="auto"/>
            <w:bottom w:val="none" w:sz="0" w:space="0" w:color="auto"/>
            <w:right w:val="none" w:sz="0" w:space="0" w:color="auto"/>
          </w:divBdr>
        </w:div>
        <w:div w:id="807433731">
          <w:marLeft w:val="0"/>
          <w:marRight w:val="0"/>
          <w:marTop w:val="0"/>
          <w:marBottom w:val="0"/>
          <w:divBdr>
            <w:top w:val="none" w:sz="0" w:space="0" w:color="auto"/>
            <w:left w:val="none" w:sz="0" w:space="0" w:color="auto"/>
            <w:bottom w:val="none" w:sz="0" w:space="0" w:color="auto"/>
            <w:right w:val="none" w:sz="0" w:space="0" w:color="auto"/>
          </w:divBdr>
        </w:div>
        <w:div w:id="1956401533">
          <w:marLeft w:val="0"/>
          <w:marRight w:val="0"/>
          <w:marTop w:val="0"/>
          <w:marBottom w:val="0"/>
          <w:divBdr>
            <w:top w:val="none" w:sz="0" w:space="0" w:color="auto"/>
            <w:left w:val="none" w:sz="0" w:space="0" w:color="auto"/>
            <w:bottom w:val="none" w:sz="0" w:space="0" w:color="auto"/>
            <w:right w:val="none" w:sz="0" w:space="0" w:color="auto"/>
          </w:divBdr>
        </w:div>
        <w:div w:id="1158571563">
          <w:marLeft w:val="0"/>
          <w:marRight w:val="0"/>
          <w:marTop w:val="0"/>
          <w:marBottom w:val="0"/>
          <w:divBdr>
            <w:top w:val="none" w:sz="0" w:space="0" w:color="auto"/>
            <w:left w:val="none" w:sz="0" w:space="0" w:color="auto"/>
            <w:bottom w:val="none" w:sz="0" w:space="0" w:color="auto"/>
            <w:right w:val="none" w:sz="0" w:space="0" w:color="auto"/>
          </w:divBdr>
        </w:div>
        <w:div w:id="396436554">
          <w:marLeft w:val="0"/>
          <w:marRight w:val="0"/>
          <w:marTop w:val="0"/>
          <w:marBottom w:val="0"/>
          <w:divBdr>
            <w:top w:val="none" w:sz="0" w:space="0" w:color="auto"/>
            <w:left w:val="none" w:sz="0" w:space="0" w:color="auto"/>
            <w:bottom w:val="none" w:sz="0" w:space="0" w:color="auto"/>
            <w:right w:val="none" w:sz="0" w:space="0" w:color="auto"/>
          </w:divBdr>
        </w:div>
        <w:div w:id="719325528">
          <w:marLeft w:val="0"/>
          <w:marRight w:val="0"/>
          <w:marTop w:val="0"/>
          <w:marBottom w:val="0"/>
          <w:divBdr>
            <w:top w:val="none" w:sz="0" w:space="0" w:color="auto"/>
            <w:left w:val="none" w:sz="0" w:space="0" w:color="auto"/>
            <w:bottom w:val="none" w:sz="0" w:space="0" w:color="auto"/>
            <w:right w:val="none" w:sz="0" w:space="0" w:color="auto"/>
          </w:divBdr>
        </w:div>
        <w:div w:id="186018529">
          <w:marLeft w:val="0"/>
          <w:marRight w:val="0"/>
          <w:marTop w:val="0"/>
          <w:marBottom w:val="0"/>
          <w:divBdr>
            <w:top w:val="none" w:sz="0" w:space="0" w:color="auto"/>
            <w:left w:val="none" w:sz="0" w:space="0" w:color="auto"/>
            <w:bottom w:val="none" w:sz="0" w:space="0" w:color="auto"/>
            <w:right w:val="none" w:sz="0" w:space="0" w:color="auto"/>
          </w:divBdr>
        </w:div>
        <w:div w:id="1793984790">
          <w:marLeft w:val="0"/>
          <w:marRight w:val="0"/>
          <w:marTop w:val="0"/>
          <w:marBottom w:val="0"/>
          <w:divBdr>
            <w:top w:val="none" w:sz="0" w:space="0" w:color="auto"/>
            <w:left w:val="none" w:sz="0" w:space="0" w:color="auto"/>
            <w:bottom w:val="none" w:sz="0" w:space="0" w:color="auto"/>
            <w:right w:val="none" w:sz="0" w:space="0" w:color="auto"/>
          </w:divBdr>
        </w:div>
        <w:div w:id="559705441">
          <w:marLeft w:val="0"/>
          <w:marRight w:val="0"/>
          <w:marTop w:val="0"/>
          <w:marBottom w:val="0"/>
          <w:divBdr>
            <w:top w:val="none" w:sz="0" w:space="0" w:color="auto"/>
            <w:left w:val="none" w:sz="0" w:space="0" w:color="auto"/>
            <w:bottom w:val="none" w:sz="0" w:space="0" w:color="auto"/>
            <w:right w:val="none" w:sz="0" w:space="0" w:color="auto"/>
          </w:divBdr>
        </w:div>
        <w:div w:id="1462189517">
          <w:marLeft w:val="0"/>
          <w:marRight w:val="0"/>
          <w:marTop w:val="0"/>
          <w:marBottom w:val="0"/>
          <w:divBdr>
            <w:top w:val="none" w:sz="0" w:space="0" w:color="auto"/>
            <w:left w:val="none" w:sz="0" w:space="0" w:color="auto"/>
            <w:bottom w:val="none" w:sz="0" w:space="0" w:color="auto"/>
            <w:right w:val="none" w:sz="0" w:space="0" w:color="auto"/>
          </w:divBdr>
        </w:div>
        <w:div w:id="203835382">
          <w:marLeft w:val="0"/>
          <w:marRight w:val="0"/>
          <w:marTop w:val="0"/>
          <w:marBottom w:val="0"/>
          <w:divBdr>
            <w:top w:val="none" w:sz="0" w:space="0" w:color="auto"/>
            <w:left w:val="none" w:sz="0" w:space="0" w:color="auto"/>
            <w:bottom w:val="none" w:sz="0" w:space="0" w:color="auto"/>
            <w:right w:val="none" w:sz="0" w:space="0" w:color="auto"/>
          </w:divBdr>
        </w:div>
        <w:div w:id="1199975846">
          <w:marLeft w:val="0"/>
          <w:marRight w:val="0"/>
          <w:marTop w:val="0"/>
          <w:marBottom w:val="0"/>
          <w:divBdr>
            <w:top w:val="none" w:sz="0" w:space="0" w:color="auto"/>
            <w:left w:val="none" w:sz="0" w:space="0" w:color="auto"/>
            <w:bottom w:val="none" w:sz="0" w:space="0" w:color="auto"/>
            <w:right w:val="none" w:sz="0" w:space="0" w:color="auto"/>
          </w:divBdr>
        </w:div>
        <w:div w:id="1367561584">
          <w:marLeft w:val="0"/>
          <w:marRight w:val="0"/>
          <w:marTop w:val="0"/>
          <w:marBottom w:val="0"/>
          <w:divBdr>
            <w:top w:val="none" w:sz="0" w:space="0" w:color="auto"/>
            <w:left w:val="none" w:sz="0" w:space="0" w:color="auto"/>
            <w:bottom w:val="none" w:sz="0" w:space="0" w:color="auto"/>
            <w:right w:val="none" w:sz="0" w:space="0" w:color="auto"/>
          </w:divBdr>
        </w:div>
        <w:div w:id="1501968204">
          <w:marLeft w:val="0"/>
          <w:marRight w:val="0"/>
          <w:marTop w:val="0"/>
          <w:marBottom w:val="0"/>
          <w:divBdr>
            <w:top w:val="none" w:sz="0" w:space="0" w:color="auto"/>
            <w:left w:val="none" w:sz="0" w:space="0" w:color="auto"/>
            <w:bottom w:val="none" w:sz="0" w:space="0" w:color="auto"/>
            <w:right w:val="none" w:sz="0" w:space="0" w:color="auto"/>
          </w:divBdr>
        </w:div>
        <w:div w:id="1681882949">
          <w:marLeft w:val="0"/>
          <w:marRight w:val="0"/>
          <w:marTop w:val="0"/>
          <w:marBottom w:val="0"/>
          <w:divBdr>
            <w:top w:val="none" w:sz="0" w:space="0" w:color="auto"/>
            <w:left w:val="none" w:sz="0" w:space="0" w:color="auto"/>
            <w:bottom w:val="none" w:sz="0" w:space="0" w:color="auto"/>
            <w:right w:val="none" w:sz="0" w:space="0" w:color="auto"/>
          </w:divBdr>
        </w:div>
        <w:div w:id="987856857">
          <w:marLeft w:val="0"/>
          <w:marRight w:val="0"/>
          <w:marTop w:val="0"/>
          <w:marBottom w:val="0"/>
          <w:divBdr>
            <w:top w:val="none" w:sz="0" w:space="0" w:color="auto"/>
            <w:left w:val="none" w:sz="0" w:space="0" w:color="auto"/>
            <w:bottom w:val="none" w:sz="0" w:space="0" w:color="auto"/>
            <w:right w:val="none" w:sz="0" w:space="0" w:color="auto"/>
          </w:divBdr>
        </w:div>
        <w:div w:id="1652522803">
          <w:marLeft w:val="0"/>
          <w:marRight w:val="0"/>
          <w:marTop w:val="0"/>
          <w:marBottom w:val="0"/>
          <w:divBdr>
            <w:top w:val="none" w:sz="0" w:space="0" w:color="auto"/>
            <w:left w:val="none" w:sz="0" w:space="0" w:color="auto"/>
            <w:bottom w:val="none" w:sz="0" w:space="0" w:color="auto"/>
            <w:right w:val="none" w:sz="0" w:space="0" w:color="auto"/>
          </w:divBdr>
        </w:div>
        <w:div w:id="1839422358">
          <w:marLeft w:val="0"/>
          <w:marRight w:val="0"/>
          <w:marTop w:val="0"/>
          <w:marBottom w:val="0"/>
          <w:divBdr>
            <w:top w:val="none" w:sz="0" w:space="0" w:color="auto"/>
            <w:left w:val="none" w:sz="0" w:space="0" w:color="auto"/>
            <w:bottom w:val="none" w:sz="0" w:space="0" w:color="auto"/>
            <w:right w:val="none" w:sz="0" w:space="0" w:color="auto"/>
          </w:divBdr>
        </w:div>
        <w:div w:id="820191409">
          <w:marLeft w:val="0"/>
          <w:marRight w:val="0"/>
          <w:marTop w:val="0"/>
          <w:marBottom w:val="0"/>
          <w:divBdr>
            <w:top w:val="none" w:sz="0" w:space="0" w:color="auto"/>
            <w:left w:val="none" w:sz="0" w:space="0" w:color="auto"/>
            <w:bottom w:val="none" w:sz="0" w:space="0" w:color="auto"/>
            <w:right w:val="none" w:sz="0" w:space="0" w:color="auto"/>
          </w:divBdr>
        </w:div>
        <w:div w:id="900092403">
          <w:marLeft w:val="0"/>
          <w:marRight w:val="0"/>
          <w:marTop w:val="0"/>
          <w:marBottom w:val="0"/>
          <w:divBdr>
            <w:top w:val="none" w:sz="0" w:space="0" w:color="auto"/>
            <w:left w:val="none" w:sz="0" w:space="0" w:color="auto"/>
            <w:bottom w:val="none" w:sz="0" w:space="0" w:color="auto"/>
            <w:right w:val="none" w:sz="0" w:space="0" w:color="auto"/>
          </w:divBdr>
        </w:div>
        <w:div w:id="75177746">
          <w:marLeft w:val="0"/>
          <w:marRight w:val="0"/>
          <w:marTop w:val="0"/>
          <w:marBottom w:val="0"/>
          <w:divBdr>
            <w:top w:val="none" w:sz="0" w:space="0" w:color="auto"/>
            <w:left w:val="none" w:sz="0" w:space="0" w:color="auto"/>
            <w:bottom w:val="none" w:sz="0" w:space="0" w:color="auto"/>
            <w:right w:val="none" w:sz="0" w:space="0" w:color="auto"/>
          </w:divBdr>
        </w:div>
        <w:div w:id="222252623">
          <w:marLeft w:val="0"/>
          <w:marRight w:val="0"/>
          <w:marTop w:val="0"/>
          <w:marBottom w:val="0"/>
          <w:divBdr>
            <w:top w:val="none" w:sz="0" w:space="0" w:color="auto"/>
            <w:left w:val="none" w:sz="0" w:space="0" w:color="auto"/>
            <w:bottom w:val="none" w:sz="0" w:space="0" w:color="auto"/>
            <w:right w:val="none" w:sz="0" w:space="0" w:color="auto"/>
          </w:divBdr>
        </w:div>
        <w:div w:id="1135026033">
          <w:marLeft w:val="0"/>
          <w:marRight w:val="0"/>
          <w:marTop w:val="0"/>
          <w:marBottom w:val="0"/>
          <w:divBdr>
            <w:top w:val="none" w:sz="0" w:space="0" w:color="auto"/>
            <w:left w:val="none" w:sz="0" w:space="0" w:color="auto"/>
            <w:bottom w:val="none" w:sz="0" w:space="0" w:color="auto"/>
            <w:right w:val="none" w:sz="0" w:space="0" w:color="auto"/>
          </w:divBdr>
        </w:div>
        <w:div w:id="932981998">
          <w:marLeft w:val="0"/>
          <w:marRight w:val="0"/>
          <w:marTop w:val="0"/>
          <w:marBottom w:val="0"/>
          <w:divBdr>
            <w:top w:val="none" w:sz="0" w:space="0" w:color="auto"/>
            <w:left w:val="none" w:sz="0" w:space="0" w:color="auto"/>
            <w:bottom w:val="none" w:sz="0" w:space="0" w:color="auto"/>
            <w:right w:val="none" w:sz="0" w:space="0" w:color="auto"/>
          </w:divBdr>
        </w:div>
        <w:div w:id="1324503449">
          <w:marLeft w:val="0"/>
          <w:marRight w:val="0"/>
          <w:marTop w:val="0"/>
          <w:marBottom w:val="0"/>
          <w:divBdr>
            <w:top w:val="none" w:sz="0" w:space="0" w:color="auto"/>
            <w:left w:val="none" w:sz="0" w:space="0" w:color="auto"/>
            <w:bottom w:val="none" w:sz="0" w:space="0" w:color="auto"/>
            <w:right w:val="none" w:sz="0" w:space="0" w:color="auto"/>
          </w:divBdr>
        </w:div>
        <w:div w:id="2055107627">
          <w:marLeft w:val="0"/>
          <w:marRight w:val="0"/>
          <w:marTop w:val="0"/>
          <w:marBottom w:val="0"/>
          <w:divBdr>
            <w:top w:val="none" w:sz="0" w:space="0" w:color="auto"/>
            <w:left w:val="none" w:sz="0" w:space="0" w:color="auto"/>
            <w:bottom w:val="none" w:sz="0" w:space="0" w:color="auto"/>
            <w:right w:val="none" w:sz="0" w:space="0" w:color="auto"/>
          </w:divBdr>
        </w:div>
        <w:div w:id="845246630">
          <w:marLeft w:val="0"/>
          <w:marRight w:val="0"/>
          <w:marTop w:val="0"/>
          <w:marBottom w:val="0"/>
          <w:divBdr>
            <w:top w:val="none" w:sz="0" w:space="0" w:color="auto"/>
            <w:left w:val="none" w:sz="0" w:space="0" w:color="auto"/>
            <w:bottom w:val="none" w:sz="0" w:space="0" w:color="auto"/>
            <w:right w:val="none" w:sz="0" w:space="0" w:color="auto"/>
          </w:divBdr>
        </w:div>
        <w:div w:id="1246914564">
          <w:marLeft w:val="0"/>
          <w:marRight w:val="0"/>
          <w:marTop w:val="0"/>
          <w:marBottom w:val="0"/>
          <w:divBdr>
            <w:top w:val="none" w:sz="0" w:space="0" w:color="auto"/>
            <w:left w:val="none" w:sz="0" w:space="0" w:color="auto"/>
            <w:bottom w:val="none" w:sz="0" w:space="0" w:color="auto"/>
            <w:right w:val="none" w:sz="0" w:space="0" w:color="auto"/>
          </w:divBdr>
        </w:div>
        <w:div w:id="122190281">
          <w:marLeft w:val="0"/>
          <w:marRight w:val="0"/>
          <w:marTop w:val="0"/>
          <w:marBottom w:val="0"/>
          <w:divBdr>
            <w:top w:val="none" w:sz="0" w:space="0" w:color="auto"/>
            <w:left w:val="none" w:sz="0" w:space="0" w:color="auto"/>
            <w:bottom w:val="none" w:sz="0" w:space="0" w:color="auto"/>
            <w:right w:val="none" w:sz="0" w:space="0" w:color="auto"/>
          </w:divBdr>
        </w:div>
        <w:div w:id="1295404262">
          <w:marLeft w:val="0"/>
          <w:marRight w:val="0"/>
          <w:marTop w:val="0"/>
          <w:marBottom w:val="0"/>
          <w:divBdr>
            <w:top w:val="none" w:sz="0" w:space="0" w:color="auto"/>
            <w:left w:val="none" w:sz="0" w:space="0" w:color="auto"/>
            <w:bottom w:val="none" w:sz="0" w:space="0" w:color="auto"/>
            <w:right w:val="none" w:sz="0" w:space="0" w:color="auto"/>
          </w:divBdr>
        </w:div>
        <w:div w:id="597176060">
          <w:marLeft w:val="0"/>
          <w:marRight w:val="0"/>
          <w:marTop w:val="0"/>
          <w:marBottom w:val="0"/>
          <w:divBdr>
            <w:top w:val="none" w:sz="0" w:space="0" w:color="auto"/>
            <w:left w:val="none" w:sz="0" w:space="0" w:color="auto"/>
            <w:bottom w:val="none" w:sz="0" w:space="0" w:color="auto"/>
            <w:right w:val="none" w:sz="0" w:space="0" w:color="auto"/>
          </w:divBdr>
        </w:div>
        <w:div w:id="565453642">
          <w:marLeft w:val="0"/>
          <w:marRight w:val="0"/>
          <w:marTop w:val="0"/>
          <w:marBottom w:val="0"/>
          <w:divBdr>
            <w:top w:val="none" w:sz="0" w:space="0" w:color="auto"/>
            <w:left w:val="none" w:sz="0" w:space="0" w:color="auto"/>
            <w:bottom w:val="none" w:sz="0" w:space="0" w:color="auto"/>
            <w:right w:val="none" w:sz="0" w:space="0" w:color="auto"/>
          </w:divBdr>
        </w:div>
        <w:div w:id="1741519759">
          <w:marLeft w:val="0"/>
          <w:marRight w:val="0"/>
          <w:marTop w:val="0"/>
          <w:marBottom w:val="0"/>
          <w:divBdr>
            <w:top w:val="none" w:sz="0" w:space="0" w:color="auto"/>
            <w:left w:val="none" w:sz="0" w:space="0" w:color="auto"/>
            <w:bottom w:val="none" w:sz="0" w:space="0" w:color="auto"/>
            <w:right w:val="none" w:sz="0" w:space="0" w:color="auto"/>
          </w:divBdr>
        </w:div>
        <w:div w:id="959142393">
          <w:marLeft w:val="0"/>
          <w:marRight w:val="0"/>
          <w:marTop w:val="0"/>
          <w:marBottom w:val="0"/>
          <w:divBdr>
            <w:top w:val="none" w:sz="0" w:space="0" w:color="auto"/>
            <w:left w:val="none" w:sz="0" w:space="0" w:color="auto"/>
            <w:bottom w:val="none" w:sz="0" w:space="0" w:color="auto"/>
            <w:right w:val="none" w:sz="0" w:space="0" w:color="auto"/>
          </w:divBdr>
        </w:div>
        <w:div w:id="967664482">
          <w:marLeft w:val="0"/>
          <w:marRight w:val="0"/>
          <w:marTop w:val="0"/>
          <w:marBottom w:val="0"/>
          <w:divBdr>
            <w:top w:val="none" w:sz="0" w:space="0" w:color="auto"/>
            <w:left w:val="none" w:sz="0" w:space="0" w:color="auto"/>
            <w:bottom w:val="none" w:sz="0" w:space="0" w:color="auto"/>
            <w:right w:val="none" w:sz="0" w:space="0" w:color="auto"/>
          </w:divBdr>
        </w:div>
        <w:div w:id="1598364779">
          <w:marLeft w:val="0"/>
          <w:marRight w:val="0"/>
          <w:marTop w:val="0"/>
          <w:marBottom w:val="0"/>
          <w:divBdr>
            <w:top w:val="none" w:sz="0" w:space="0" w:color="auto"/>
            <w:left w:val="none" w:sz="0" w:space="0" w:color="auto"/>
            <w:bottom w:val="none" w:sz="0" w:space="0" w:color="auto"/>
            <w:right w:val="none" w:sz="0" w:space="0" w:color="auto"/>
          </w:divBdr>
        </w:div>
        <w:div w:id="840969238">
          <w:marLeft w:val="0"/>
          <w:marRight w:val="0"/>
          <w:marTop w:val="0"/>
          <w:marBottom w:val="0"/>
          <w:divBdr>
            <w:top w:val="none" w:sz="0" w:space="0" w:color="auto"/>
            <w:left w:val="none" w:sz="0" w:space="0" w:color="auto"/>
            <w:bottom w:val="none" w:sz="0" w:space="0" w:color="auto"/>
            <w:right w:val="none" w:sz="0" w:space="0" w:color="auto"/>
          </w:divBdr>
        </w:div>
        <w:div w:id="1595283787">
          <w:marLeft w:val="0"/>
          <w:marRight w:val="0"/>
          <w:marTop w:val="0"/>
          <w:marBottom w:val="0"/>
          <w:divBdr>
            <w:top w:val="none" w:sz="0" w:space="0" w:color="auto"/>
            <w:left w:val="none" w:sz="0" w:space="0" w:color="auto"/>
            <w:bottom w:val="none" w:sz="0" w:space="0" w:color="auto"/>
            <w:right w:val="none" w:sz="0" w:space="0" w:color="auto"/>
          </w:divBdr>
        </w:div>
        <w:div w:id="1380200502">
          <w:marLeft w:val="0"/>
          <w:marRight w:val="0"/>
          <w:marTop w:val="0"/>
          <w:marBottom w:val="0"/>
          <w:divBdr>
            <w:top w:val="none" w:sz="0" w:space="0" w:color="auto"/>
            <w:left w:val="none" w:sz="0" w:space="0" w:color="auto"/>
            <w:bottom w:val="none" w:sz="0" w:space="0" w:color="auto"/>
            <w:right w:val="none" w:sz="0" w:space="0" w:color="auto"/>
          </w:divBdr>
        </w:div>
        <w:div w:id="218131918">
          <w:marLeft w:val="0"/>
          <w:marRight w:val="0"/>
          <w:marTop w:val="0"/>
          <w:marBottom w:val="0"/>
          <w:divBdr>
            <w:top w:val="none" w:sz="0" w:space="0" w:color="auto"/>
            <w:left w:val="none" w:sz="0" w:space="0" w:color="auto"/>
            <w:bottom w:val="none" w:sz="0" w:space="0" w:color="auto"/>
            <w:right w:val="none" w:sz="0" w:space="0" w:color="auto"/>
          </w:divBdr>
        </w:div>
        <w:div w:id="590503744">
          <w:marLeft w:val="0"/>
          <w:marRight w:val="0"/>
          <w:marTop w:val="0"/>
          <w:marBottom w:val="0"/>
          <w:divBdr>
            <w:top w:val="none" w:sz="0" w:space="0" w:color="auto"/>
            <w:left w:val="none" w:sz="0" w:space="0" w:color="auto"/>
            <w:bottom w:val="none" w:sz="0" w:space="0" w:color="auto"/>
            <w:right w:val="none" w:sz="0" w:space="0" w:color="auto"/>
          </w:divBdr>
        </w:div>
      </w:divsChild>
    </w:div>
    <w:div w:id="1439059598">
      <w:bodyDiv w:val="1"/>
      <w:marLeft w:val="0"/>
      <w:marRight w:val="0"/>
      <w:marTop w:val="0"/>
      <w:marBottom w:val="0"/>
      <w:divBdr>
        <w:top w:val="none" w:sz="0" w:space="0" w:color="auto"/>
        <w:left w:val="none" w:sz="0" w:space="0" w:color="auto"/>
        <w:bottom w:val="none" w:sz="0" w:space="0" w:color="auto"/>
        <w:right w:val="none" w:sz="0" w:space="0" w:color="auto"/>
      </w:divBdr>
      <w:divsChild>
        <w:div w:id="1252739129">
          <w:marLeft w:val="0"/>
          <w:marRight w:val="0"/>
          <w:marTop w:val="0"/>
          <w:marBottom w:val="0"/>
          <w:divBdr>
            <w:top w:val="none" w:sz="0" w:space="0" w:color="auto"/>
            <w:left w:val="none" w:sz="0" w:space="0" w:color="auto"/>
            <w:bottom w:val="none" w:sz="0" w:space="0" w:color="auto"/>
            <w:right w:val="none" w:sz="0" w:space="0" w:color="auto"/>
          </w:divBdr>
        </w:div>
        <w:div w:id="576864458">
          <w:marLeft w:val="0"/>
          <w:marRight w:val="0"/>
          <w:marTop w:val="0"/>
          <w:marBottom w:val="0"/>
          <w:divBdr>
            <w:top w:val="none" w:sz="0" w:space="0" w:color="auto"/>
            <w:left w:val="none" w:sz="0" w:space="0" w:color="auto"/>
            <w:bottom w:val="none" w:sz="0" w:space="0" w:color="auto"/>
            <w:right w:val="none" w:sz="0" w:space="0" w:color="auto"/>
          </w:divBdr>
        </w:div>
        <w:div w:id="273295936">
          <w:marLeft w:val="0"/>
          <w:marRight w:val="0"/>
          <w:marTop w:val="0"/>
          <w:marBottom w:val="0"/>
          <w:divBdr>
            <w:top w:val="none" w:sz="0" w:space="0" w:color="auto"/>
            <w:left w:val="none" w:sz="0" w:space="0" w:color="auto"/>
            <w:bottom w:val="none" w:sz="0" w:space="0" w:color="auto"/>
            <w:right w:val="none" w:sz="0" w:space="0" w:color="auto"/>
          </w:divBdr>
        </w:div>
        <w:div w:id="2117748873">
          <w:marLeft w:val="0"/>
          <w:marRight w:val="0"/>
          <w:marTop w:val="0"/>
          <w:marBottom w:val="0"/>
          <w:divBdr>
            <w:top w:val="none" w:sz="0" w:space="0" w:color="auto"/>
            <w:left w:val="none" w:sz="0" w:space="0" w:color="auto"/>
            <w:bottom w:val="none" w:sz="0" w:space="0" w:color="auto"/>
            <w:right w:val="none" w:sz="0" w:space="0" w:color="auto"/>
          </w:divBdr>
        </w:div>
      </w:divsChild>
    </w:div>
    <w:div w:id="1707020393">
      <w:bodyDiv w:val="1"/>
      <w:marLeft w:val="0"/>
      <w:marRight w:val="0"/>
      <w:marTop w:val="0"/>
      <w:marBottom w:val="0"/>
      <w:divBdr>
        <w:top w:val="none" w:sz="0" w:space="0" w:color="auto"/>
        <w:left w:val="none" w:sz="0" w:space="0" w:color="auto"/>
        <w:bottom w:val="none" w:sz="0" w:space="0" w:color="auto"/>
        <w:right w:val="none" w:sz="0" w:space="0" w:color="auto"/>
      </w:divBdr>
    </w:div>
    <w:div w:id="1991980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int.uzh.ch/en/staff/erasmus/bip_organizers.html" TargetMode="External"/></Relationships>
</file>

<file path=word/_rels/header1.xml.rels><?xml version="1.0" encoding="UTF-8" standalone="yes"?>
<Relationships xmlns="http://schemas.openxmlformats.org/package/2006/relationships"><Relationship Id="rId3" Type="http://schemas.openxmlformats.org/officeDocument/2006/relationships/hyperlink" Target="mailto:global@ulf.uzh.ch" TargetMode="External"/><Relationship Id="rId2" Type="http://schemas.openxmlformats.org/officeDocument/2006/relationships/hyperlink" Target="mailto:global@ulf.uzh.ch" TargetMode="External"/><Relationship Id="rId1" Type="http://schemas.openxmlformats.org/officeDocument/2006/relationships/image" Target="media/image1.emf"/></Relationships>
</file>

<file path=word/theme/theme1.xml><?xml version="1.0" encoding="utf-8"?>
<a:theme xmlns:a="http://schemas.openxmlformats.org/drawingml/2006/main" name="Larissa-Design">
  <a:themeElements>
    <a:clrScheme name="Uni Zürich">
      <a:dk1>
        <a:sysClr val="windowText" lastClr="000000"/>
      </a:dk1>
      <a:lt1>
        <a:sysClr val="window" lastClr="FFFFFF"/>
      </a:lt1>
      <a:dk2>
        <a:srgbClr val="666666"/>
      </a:dk2>
      <a:lt2>
        <a:srgbClr val="D7D7D7"/>
      </a:lt2>
      <a:accent1>
        <a:srgbClr val="0028A5"/>
      </a:accent1>
      <a:accent2>
        <a:srgbClr val="4AC9E3"/>
      </a:accent2>
      <a:accent3>
        <a:srgbClr val="A4D233"/>
      </a:accent3>
      <a:accent4>
        <a:srgbClr val="FFC845"/>
      </a:accent4>
      <a:accent5>
        <a:srgbClr val="FC4C02"/>
      </a:accent5>
      <a:accent6>
        <a:srgbClr val="BF0D3E"/>
      </a:accent6>
      <a:hlink>
        <a:srgbClr val="000000"/>
      </a:hlink>
      <a:folHlink>
        <a:srgbClr val="000000"/>
      </a:folHlink>
    </a:clrScheme>
    <a:fontScheme name="Uni Zürich">
      <a:majorFont>
        <a:latin typeface="Source Sans Pro"/>
        <a:ea typeface=""/>
        <a:cs typeface=""/>
      </a:majorFont>
      <a:minorFont>
        <a:latin typeface="Source Sans Pro"/>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0E594130A2AF244FBF3F304D904ED593" ma:contentTypeVersion="17" ma:contentTypeDescription="Ein neues Dokument erstellen." ma:contentTypeScope="" ma:versionID="9b0c71d7f92876f0de104d8281a339e5">
  <xsd:schema xmlns:xsd="http://www.w3.org/2001/XMLSchema" xmlns:xs="http://www.w3.org/2001/XMLSchema" xmlns:p="http://schemas.microsoft.com/office/2006/metadata/properties" xmlns:ns2="c9077d15-72ed-4fec-bcfe-3472729e9195" xmlns:ns3="bc24777f-78b6-4f3c-a73a-d5fa08e4d537" targetNamespace="http://schemas.microsoft.com/office/2006/metadata/properties" ma:root="true" ma:fieldsID="e2d12bfa14c6da92d90b5fb9f6536e3b" ns2:_="" ns3:_="">
    <xsd:import namespace="c9077d15-72ed-4fec-bcfe-3472729e9195"/>
    <xsd:import namespace="bc24777f-78b6-4f3c-a73a-d5fa08e4d5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077d15-72ed-4fec-bcfe-3472729e91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Bildmarkierungen" ma:readOnly="false" ma:fieldId="{5cf76f15-5ced-4ddc-b409-7134ff3c332f}" ma:taxonomyMulti="true" ma:sspId="7fbe3b91-0d7a-4fca-85de-75d49bc052c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c24777f-78b6-4f3c-a73a-d5fa08e4d537"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523888c3-3691-4ee2-9093-74875a1c94d8}" ma:internalName="TaxCatchAll" ma:showField="CatchAllData" ma:web="bc24777f-78b6-4f3c-a73a-d5fa08e4d537">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4.xml><?xml version="1.0" encoding="utf-8"?>
<p:properties xmlns:p="http://schemas.microsoft.com/office/2006/metadata/properties" xmlns:xsi="http://www.w3.org/2001/XMLSchema-instance" xmlns:pc="http://schemas.microsoft.com/office/infopath/2007/PartnerControls">
  <documentManagement>
    <TaxCatchAll xmlns="bc24777f-78b6-4f3c-a73a-d5fa08e4d537" xsi:nil="true"/>
    <lcf76f155ced4ddcb4097134ff3c332f xmlns="c9077d15-72ed-4fec-bcfe-3472729e9195">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0D5C3103-17BF-452F-A2DC-1CA787B258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077d15-72ed-4fec-bcfe-3472729e9195"/>
    <ds:schemaRef ds:uri="bc24777f-78b6-4f3c-a73a-d5fa08e4d5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91B9E7B-1F5D-4650-8E1E-7519107C4315}">
  <ds:schemaRefs>
    <ds:schemaRef ds:uri="http://schemas.microsoft.com/sharepoint/v3/contenttype/forms"/>
  </ds:schemaRefs>
</ds:datastoreItem>
</file>

<file path=customXml/itemProps3.xml><?xml version="1.0" encoding="utf-8"?>
<ds:datastoreItem xmlns:ds="http://schemas.openxmlformats.org/officeDocument/2006/customXml" ds:itemID="{A77B781F-CA08-491A-A6F1-F7575EFA3380}">
  <ds:schemaRefs>
    <ds:schemaRef ds:uri="http://schemas.openxmlformats.org/officeDocument/2006/bibliography"/>
  </ds:schemaRefs>
</ds:datastoreItem>
</file>

<file path=customXml/itemProps4.xml><?xml version="1.0" encoding="utf-8"?>
<ds:datastoreItem xmlns:ds="http://schemas.openxmlformats.org/officeDocument/2006/customXml" ds:itemID="{A000BED3-F54C-414D-A2A4-3CB9371644D5}">
  <ds:schemaRefs>
    <ds:schemaRef ds:uri="http://schemas.microsoft.com/office/2006/metadata/properties"/>
    <ds:schemaRef ds:uri="http://schemas.microsoft.com/office/infopath/2007/PartnerControls"/>
    <ds:schemaRef ds:uri="bc24777f-78b6-4f3c-a73a-d5fa08e4d537"/>
    <ds:schemaRef ds:uri="c9077d15-72ed-4fec-bcfe-3472729e9195"/>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843</Words>
  <Characters>5312</Characters>
  <Application>Microsoft Office Word</Application>
  <DocSecurity>0</DocSecurity>
  <Lines>44</Lines>
  <Paragraphs>12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Raya Giger (raygig)</dc:creator>
  <dc:description>erstellt durch Vorlagenbauer.ch</dc:description>
  <cp:lastModifiedBy>Raya Giger</cp:lastModifiedBy>
  <cp:revision>8</cp:revision>
  <cp:lastPrinted>2024-08-12T13:13:00Z</cp:lastPrinted>
  <dcterms:created xsi:type="dcterms:W3CDTF">2025-09-15T07:02:00Z</dcterms:created>
  <dcterms:modified xsi:type="dcterms:W3CDTF">2026-06-08T07:08:00Z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0x0101000E594130A2AF244FBF3F304D904ED593</vt:lpwstr>
  </property>
  <property fmtid="{D5CDD505-2E9C-101B-9397-08002B2CF9AE}" pid="3" name="MediaServiceImageTags">
    <vt:lpwstr/>
  </property>
</Properties>
</file>