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ohneRahmen"/>
        <w:tblW w:w="9214" w:type="dxa"/>
        <w:tblLook w:val="04A0" w:firstRow="1" w:lastRow="0" w:firstColumn="1" w:lastColumn="0" w:noHBand="0" w:noVBand="1"/>
      </w:tblPr>
      <w:tblGrid>
        <w:gridCol w:w="9214"/>
      </w:tblGrid>
      <w:tr w:rsidR="00FB5B75" w:rsidRPr="00BD09F9" w14:paraId="0F74276A" w14:textId="77777777" w:rsidTr="000A4AC4">
        <w:trPr>
          <w:trHeight w:val="589"/>
        </w:trPr>
        <w:tc>
          <w:tcPr>
            <w:tcW w:w="9214" w:type="dxa"/>
          </w:tcPr>
          <w:p w14:paraId="40AF2E2C" w14:textId="77777777" w:rsidR="00AB3C15" w:rsidRDefault="00DF1E4A" w:rsidP="009E3985">
            <w:pPr>
              <w:pStyle w:val="berschrift1"/>
            </w:pPr>
            <w:r w:rsidRPr="00DF1E4A">
              <w:t>Antragsformular ULF-Ausschreibung</w:t>
            </w:r>
          </w:p>
          <w:p w14:paraId="59F46283" w14:textId="6DC52D3E" w:rsidR="00FB5B75" w:rsidRPr="00986EC5" w:rsidRDefault="00DF1E4A" w:rsidP="009E3985">
            <w:pPr>
              <w:pStyle w:val="berschrift1"/>
            </w:pPr>
            <w:proofErr w:type="spellStart"/>
            <w:r w:rsidRPr="00DF1E4A">
              <w:t>transdisciplinary_innovation</w:t>
            </w:r>
            <w:proofErr w:type="spellEnd"/>
            <w:r w:rsidR="00067001">
              <w:t xml:space="preserve"> </w:t>
            </w:r>
            <w:r w:rsidR="007907C6">
              <w:t>20</w:t>
            </w:r>
            <w:r w:rsidRPr="00DF1E4A">
              <w:t>2</w:t>
            </w:r>
            <w:r w:rsidR="002E50E7">
              <w:t>6</w:t>
            </w:r>
            <w:r w:rsidRPr="00DF1E4A">
              <w:t>/2</w:t>
            </w:r>
            <w:r w:rsidR="002E50E7">
              <w:t>7</w:t>
            </w:r>
            <w:r w:rsidRPr="00DF1E4A">
              <w:t>:</w:t>
            </w:r>
            <w:r w:rsidRPr="00DF1E4A">
              <w:br/>
              <w:t xml:space="preserve">Flagship-Lehrangebote für die School for </w:t>
            </w:r>
            <w:proofErr w:type="spellStart"/>
            <w:r w:rsidRPr="00DF1E4A">
              <w:t>Transdisciplinary</w:t>
            </w:r>
            <w:proofErr w:type="spellEnd"/>
            <w:r w:rsidRPr="00DF1E4A">
              <w:t xml:space="preserve"> Studies</w:t>
            </w:r>
          </w:p>
        </w:tc>
      </w:tr>
    </w:tbl>
    <w:p w14:paraId="5E3FEFD8" w14:textId="0A23CC98" w:rsidR="00DF1E4A" w:rsidRDefault="00DF1E4A" w:rsidP="00DF1E4A">
      <w:pPr>
        <w:spacing w:before="240"/>
      </w:pPr>
      <w:r>
        <w:t xml:space="preserve">Im Rahmen der </w:t>
      </w:r>
      <w:hyperlink r:id="rId11" w:history="1">
        <w:r w:rsidR="00137417" w:rsidRPr="00117221">
          <w:rPr>
            <w:rStyle w:val="Hyperlink"/>
          </w:rPr>
          <w:t>Aus</w:t>
        </w:r>
        <w:r w:rsidR="00137417" w:rsidRPr="00117221">
          <w:rPr>
            <w:rStyle w:val="Hyperlink"/>
          </w:rPr>
          <w:t>s</w:t>
        </w:r>
        <w:r w:rsidR="00137417" w:rsidRPr="00117221">
          <w:rPr>
            <w:rStyle w:val="Hyperlink"/>
          </w:rPr>
          <w:t>c</w:t>
        </w:r>
        <w:r w:rsidR="00137417" w:rsidRPr="00117221">
          <w:rPr>
            <w:rStyle w:val="Hyperlink"/>
          </w:rPr>
          <w:t>h</w:t>
        </w:r>
        <w:r w:rsidR="00137417" w:rsidRPr="00117221">
          <w:rPr>
            <w:rStyle w:val="Hyperlink"/>
          </w:rPr>
          <w:t>r</w:t>
        </w:r>
        <w:r w:rsidR="00137417" w:rsidRPr="00117221">
          <w:rPr>
            <w:rStyle w:val="Hyperlink"/>
          </w:rPr>
          <w:t>e</w:t>
        </w:r>
        <w:r w:rsidR="00137417" w:rsidRPr="00117221">
          <w:rPr>
            <w:rStyle w:val="Hyperlink"/>
          </w:rPr>
          <w:t>ibung</w:t>
        </w:r>
      </w:hyperlink>
      <w:r w:rsidR="00137417">
        <w:t xml:space="preserve"> </w:t>
      </w:r>
      <w:r>
        <w:t xml:space="preserve">wird die Entwicklung von Flagship-Lehrangeboten für das inter-/transdisziplinäre Kernangebot der </w:t>
      </w:r>
      <w:hyperlink r:id="rId12" w:history="1">
        <w:r w:rsidRPr="00EB432A">
          <w:rPr>
            <w:rStyle w:val="Hyperlink"/>
          </w:rPr>
          <w:t xml:space="preserve">School for </w:t>
        </w:r>
        <w:proofErr w:type="spellStart"/>
        <w:r w:rsidRPr="00EB432A">
          <w:rPr>
            <w:rStyle w:val="Hyperlink"/>
          </w:rPr>
          <w:t>Transdisciplinary</w:t>
        </w:r>
        <w:proofErr w:type="spellEnd"/>
        <w:r w:rsidRPr="00EB432A">
          <w:rPr>
            <w:rStyle w:val="Hyperlink"/>
          </w:rPr>
          <w:t xml:space="preserve"> Studies</w:t>
        </w:r>
      </w:hyperlink>
      <w:r>
        <w:t xml:space="preserve"> (STS) gefördert. Flagship-Lehrangebote dienen der strategischen Weiterentwicklung des Angebotsportfolios der STS.</w:t>
      </w:r>
    </w:p>
    <w:p w14:paraId="02F9B092" w14:textId="54765611" w:rsidR="00DF1E4A" w:rsidRDefault="00DF1E4A" w:rsidP="00DF1E4A">
      <w:pPr>
        <w:spacing w:before="120"/>
      </w:pPr>
      <w:r>
        <w:t>Sie adressieren inter-/transdisziplinäre Themenfelder, zu welchen – aufgrund ihrer überragenden Bedeutung für zukünftige gesellschaftliche und wirtschaftliche Entwicklungen – möglichst vielen Studierenden der UZH, unabhängig von ihrem Fachstudium, ein Wissens- und Kompetenzerwerb ermöglicht werden soll.</w:t>
      </w:r>
    </w:p>
    <w:p w14:paraId="41719302" w14:textId="126A14CF" w:rsidR="00FB5B75" w:rsidRDefault="00DF1E4A" w:rsidP="00DF1E4A">
      <w:pPr>
        <w:spacing w:before="120"/>
      </w:pPr>
      <w:r>
        <w:t xml:space="preserve">Antragsberechtigt sind alle </w:t>
      </w:r>
      <w:proofErr w:type="spellStart"/>
      <w:r>
        <w:t>Professor:innen</w:t>
      </w:r>
      <w:proofErr w:type="spellEnd"/>
      <w:r>
        <w:t xml:space="preserve">, </w:t>
      </w:r>
      <w:proofErr w:type="spellStart"/>
      <w:r>
        <w:t>Lecturer</w:t>
      </w:r>
      <w:proofErr w:type="spellEnd"/>
      <w:r>
        <w:t xml:space="preserve"> sowie Privatdozierende der UZH. Eingabefrist ist der </w:t>
      </w:r>
      <w:r w:rsidRPr="00EB432A">
        <w:rPr>
          <w:b/>
          <w:bCs/>
        </w:rPr>
        <w:t>15.</w:t>
      </w:r>
      <w:r w:rsidR="00B16ABF">
        <w:rPr>
          <w:b/>
          <w:bCs/>
        </w:rPr>
        <w:t> </w:t>
      </w:r>
      <w:r w:rsidRPr="00EB432A">
        <w:rPr>
          <w:b/>
          <w:bCs/>
        </w:rPr>
        <w:t>Dezember 202</w:t>
      </w:r>
      <w:r w:rsidR="002E50E7">
        <w:rPr>
          <w:b/>
          <w:bCs/>
        </w:rPr>
        <w:t>6</w:t>
      </w:r>
      <w:r>
        <w:t>. Personen, die eine Eingabe planen, werden gebeten, sich für ein Erstgespräch frühzeitig bei der Geschäftsführerin der STS Rebekka Reichold (</w:t>
      </w:r>
      <w:hyperlink r:id="rId13" w:history="1">
        <w:r w:rsidRPr="00B17ED0">
          <w:rPr>
            <w:rStyle w:val="Hyperlink"/>
          </w:rPr>
          <w:t>rebekka.reichold@uzh.ch</w:t>
        </w:r>
      </w:hyperlink>
      <w:r>
        <w:t xml:space="preserve">) sowie der Leiterin ULF-Management </w:t>
      </w:r>
      <w:r w:rsidR="009E3985">
        <w:t xml:space="preserve">Dr. </w:t>
      </w:r>
      <w:r>
        <w:t>Anna Leupold (</w:t>
      </w:r>
      <w:hyperlink r:id="rId14" w:history="1">
        <w:r w:rsidRPr="00B17ED0">
          <w:rPr>
            <w:rStyle w:val="Hyperlink"/>
          </w:rPr>
          <w:t>transdisciplinary@ulf.uzh.ch</w:t>
        </w:r>
      </w:hyperlink>
      <w:r>
        <w:t>) zu melden.</w:t>
      </w:r>
    </w:p>
    <w:p w14:paraId="488924A5" w14:textId="2B2F8346" w:rsidR="00FB5B75" w:rsidRDefault="00DF1E4A" w:rsidP="00FB5B75">
      <w:pPr>
        <w:pStyle w:val="berschrift2"/>
      </w:pPr>
      <w:r>
        <w:t>Information Antragsstellende</w:t>
      </w:r>
    </w:p>
    <w:p w14:paraId="1EBDAA11" w14:textId="79AA7A8B" w:rsidR="00DF1E4A" w:rsidRPr="00DF1E4A" w:rsidRDefault="00DF1E4A" w:rsidP="001C6718">
      <w:pPr>
        <w:spacing w:before="240"/>
      </w:pPr>
      <w:r w:rsidRPr="00DF1E4A">
        <w:t>Angaben Projektleitung</w:t>
      </w:r>
      <w:r>
        <w:rPr>
          <w:rStyle w:val="Funotenzeichen"/>
        </w:rPr>
        <w:footnoteReference w:id="2"/>
      </w:r>
      <w:r w:rsidRPr="00DF1E4A">
        <w:t xml:space="preserve"> (Titel, Vorname, Name, E-Mail-Adresse, Institut/Seminar/Klinik, Fakultät):</w:t>
      </w:r>
    </w:p>
    <w:p w14:paraId="5394BA6A" w14:textId="37E196C4" w:rsidR="00DF1E4A" w:rsidRDefault="00DF1E4A" w:rsidP="00DF1E4A">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14:paraId="6DA972AA" w14:textId="77777777" w:rsidR="001C6718" w:rsidRPr="00A77B21" w:rsidRDefault="001C6718" w:rsidP="001C6718">
      <w:pPr>
        <w:spacing w:before="240" w:line="240" w:lineRule="auto"/>
        <w:rPr>
          <w:i/>
          <w:iCs/>
          <w:sz w:val="16"/>
          <w:szCs w:val="16"/>
        </w:rPr>
      </w:pPr>
      <w:r>
        <w:t>Weitere involvierte Personen UZH (Titel, Vorname, Name, institutionelle Anbindung, Fakultät):</w:t>
      </w:r>
      <w:r>
        <w:br/>
      </w:r>
      <w:r w:rsidRPr="001C6718">
        <w:rPr>
          <w:i/>
          <w:iCs/>
          <w:sz w:val="16"/>
          <w:szCs w:val="16"/>
        </w:rPr>
        <w:t xml:space="preserve">(Für die Bewerbung bei der Förderlinie </w:t>
      </w:r>
      <w:proofErr w:type="spellStart"/>
      <w:r w:rsidRPr="001C6718">
        <w:rPr>
          <w:i/>
          <w:iCs/>
          <w:sz w:val="16"/>
          <w:szCs w:val="16"/>
        </w:rPr>
        <w:t>transdisciplinary_innovation</w:t>
      </w:r>
      <w:proofErr w:type="spellEnd"/>
      <w:r w:rsidRPr="001C6718">
        <w:rPr>
          <w:i/>
          <w:iCs/>
          <w:sz w:val="16"/>
          <w:szCs w:val="16"/>
        </w:rPr>
        <w:t xml:space="preserve"> ist Co-Teaching von mindestens drei Lehrpersonen aus unterschiedlichen Fakultäten erforderlich.)</w:t>
      </w:r>
    </w:p>
    <w:p w14:paraId="6D761BA2" w14:textId="506C380E" w:rsidR="001C6718" w:rsidRDefault="001C6718" w:rsidP="001C6718">
      <w:pPr>
        <w:rPr>
          <w:noProof/>
        </w:rPr>
      </w:pPr>
      <w:r w:rsidRPr="00A77B21">
        <w:rPr>
          <w:noProof/>
        </w:rPr>
        <w:fldChar w:fldCharType="begin">
          <w:ffData>
            <w:name w:val="Text2"/>
            <w:enabled/>
            <w:calcOnExit w:val="0"/>
            <w:textInput/>
          </w:ffData>
        </w:fldChar>
      </w:r>
      <w:bookmarkStart w:id="1" w:name="Text2"/>
      <w:r w:rsidRPr="00A77B21">
        <w:rPr>
          <w:noProof/>
        </w:rPr>
        <w:instrText xml:space="preserve"> FORMTEXT </w:instrText>
      </w:r>
      <w:r w:rsidRPr="00A77B21">
        <w:rPr>
          <w:noProof/>
        </w:rPr>
      </w:r>
      <w:r w:rsidRPr="00A77B21">
        <w:rPr>
          <w:noProof/>
        </w:rPr>
        <w:fldChar w:fldCharType="separate"/>
      </w:r>
      <w:r w:rsidRPr="00A77B21">
        <w:rPr>
          <w:noProof/>
        </w:rPr>
        <w:t> </w:t>
      </w:r>
      <w:r w:rsidRPr="00A77B21">
        <w:rPr>
          <w:noProof/>
        </w:rPr>
        <w:t> </w:t>
      </w:r>
      <w:r w:rsidRPr="00A77B21">
        <w:rPr>
          <w:noProof/>
        </w:rPr>
        <w:t> </w:t>
      </w:r>
      <w:r w:rsidRPr="00A77B21">
        <w:rPr>
          <w:noProof/>
        </w:rPr>
        <w:t> </w:t>
      </w:r>
      <w:r w:rsidRPr="00A77B21">
        <w:rPr>
          <w:noProof/>
        </w:rPr>
        <w:t> </w:t>
      </w:r>
      <w:r w:rsidRPr="00A77B21">
        <w:rPr>
          <w:noProof/>
        </w:rPr>
        <w:fldChar w:fldCharType="end"/>
      </w:r>
      <w:bookmarkEnd w:id="1"/>
    </w:p>
    <w:p w14:paraId="670F1348" w14:textId="449D2A70" w:rsidR="001C6718" w:rsidRDefault="001C6718" w:rsidP="001C6718">
      <w:pPr>
        <w:spacing w:before="240" w:line="240" w:lineRule="auto"/>
      </w:pPr>
      <w:r>
        <w:t xml:space="preserve">Ggf. UZH-externe </w:t>
      </w:r>
      <w:proofErr w:type="spellStart"/>
      <w:proofErr w:type="gramStart"/>
      <w:r>
        <w:t>Kooperationspartner</w:t>
      </w:r>
      <w:r w:rsidR="00137417">
        <w:t>:</w:t>
      </w:r>
      <w:r>
        <w:t>innen</w:t>
      </w:r>
      <w:proofErr w:type="spellEnd"/>
      <w:proofErr w:type="gramEnd"/>
      <w:r>
        <w:t xml:space="preserve"> (Titel, Vorname, Name, Organisation, Rolle im Projekt):</w:t>
      </w:r>
    </w:p>
    <w:p w14:paraId="2E3FA5A7" w14:textId="6C337854" w:rsidR="001C6718" w:rsidRDefault="001C6718" w:rsidP="001C6718">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5AC2D627" w14:textId="77777777" w:rsidR="001C6718" w:rsidRPr="00C91991" w:rsidRDefault="001C6718" w:rsidP="001C6718">
      <w:pPr>
        <w:pStyle w:val="berschrift2"/>
      </w:pPr>
      <w:r w:rsidRPr="00C91991">
        <w:t>Informationen zum geplante</w:t>
      </w:r>
      <w:r>
        <w:t>n</w:t>
      </w:r>
      <w:r w:rsidRPr="00C91991">
        <w:t xml:space="preserve"> Lehrangebot</w:t>
      </w:r>
    </w:p>
    <w:p w14:paraId="7F9E71E0" w14:textId="77777777" w:rsidR="001C6718" w:rsidRDefault="001C6718" w:rsidP="001C6718">
      <w:pPr>
        <w:spacing w:before="240" w:line="240" w:lineRule="auto"/>
      </w:pPr>
      <w:r>
        <w:t>Projekttitel</w:t>
      </w:r>
    </w:p>
    <w:p w14:paraId="624A4FC9" w14:textId="5A8553AA" w:rsidR="001C6718" w:rsidRDefault="001C6718" w:rsidP="001C6718">
      <w:r>
        <w:fldChar w:fldCharType="begin">
          <w:ffData>
            <w:name w:val="Text8"/>
            <w:enabled/>
            <w:calcOnExit w:val="0"/>
            <w:textInput/>
          </w:ffData>
        </w:fldChar>
      </w:r>
      <w:bookmarkStart w:id="3"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57E3B0A7" w14:textId="77777777" w:rsidR="001C6718" w:rsidRDefault="001C6718" w:rsidP="001C6718">
      <w:pPr>
        <w:spacing w:before="240" w:line="240" w:lineRule="auto"/>
      </w:pPr>
      <w:r>
        <w:t>Geplante Projektdauer sowie geplantes Startdatum</w:t>
      </w:r>
    </w:p>
    <w:p w14:paraId="0436619D" w14:textId="1CA8D832" w:rsidR="001C6718" w:rsidRDefault="001C6718" w:rsidP="001C6718">
      <w:r>
        <w:fldChar w:fldCharType="begin">
          <w:ffData>
            <w:name w:val="Text10"/>
            <w:enabled/>
            <w:calcOnExit w:val="0"/>
            <w:textInput/>
          </w:ffData>
        </w:fldChar>
      </w:r>
      <w:bookmarkStart w:id="4"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354B83E0" w14:textId="77777777" w:rsidR="001C6718" w:rsidRDefault="001C6718" w:rsidP="001C6718">
      <w:pPr>
        <w:spacing w:before="240" w:line="240" w:lineRule="auto"/>
      </w:pPr>
      <w:r w:rsidRPr="005569B7">
        <w:t>Abstract inkl. didaktisches Konzept (max. 150 Wörter)</w:t>
      </w:r>
      <w:r w:rsidRPr="005569B7">
        <w:br/>
      </w:r>
      <w:r w:rsidRPr="005569B7">
        <w:rPr>
          <w:i/>
          <w:iCs/>
          <w:sz w:val="16"/>
          <w:szCs w:val="16"/>
        </w:rPr>
        <w:t>(Welche Lernziele, Lernaktivitäten und Leistungsnachweise sind geplant?)</w:t>
      </w:r>
    </w:p>
    <w:p w14:paraId="327059B1" w14:textId="28E9FCB9" w:rsidR="001C6718" w:rsidRDefault="001C6718" w:rsidP="001C6718">
      <w:r>
        <w:fldChar w:fldCharType="begin">
          <w:ffData>
            <w:name w:val="Text4"/>
            <w:enabled/>
            <w:calcOnExit/>
            <w:textInput>
              <w:maxLength w:val="600"/>
            </w:textInput>
          </w:ffData>
        </w:fldChar>
      </w:r>
      <w:bookmarkStart w:id="5" w:name="Text4"/>
      <w:r w:rsidRPr="002B297C">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3F916588" w14:textId="4D7C5857" w:rsidR="001C6718" w:rsidRDefault="001C6718" w:rsidP="004B2E41">
      <w:pPr>
        <w:spacing w:before="240" w:line="240" w:lineRule="auto"/>
      </w:pPr>
      <w:r>
        <w:t>Mehrwert für Studierende (max. 150 Wörter)</w:t>
      </w:r>
      <w:r w:rsidR="004B2E41">
        <w:br/>
      </w:r>
      <w:r w:rsidR="0037252A" w:rsidRPr="0037252A">
        <w:rPr>
          <w:i/>
          <w:iCs/>
          <w:sz w:val="16"/>
          <w:szCs w:val="16"/>
        </w:rPr>
        <w:t>(</w:t>
      </w:r>
      <w:r w:rsidR="004B2E41">
        <w:rPr>
          <w:i/>
          <w:iCs/>
          <w:sz w:val="16"/>
          <w:szCs w:val="16"/>
        </w:rPr>
        <w:t>Welchen Mehrwert bietet das geplante Projekt für Studierende</w:t>
      </w:r>
      <w:r w:rsidR="0037252A" w:rsidRPr="0037252A">
        <w:rPr>
          <w:i/>
          <w:iCs/>
          <w:sz w:val="16"/>
          <w:szCs w:val="16"/>
        </w:rPr>
        <w:t xml:space="preserve">? </w:t>
      </w:r>
      <w:r w:rsidR="005569B7">
        <w:rPr>
          <w:i/>
          <w:iCs/>
          <w:sz w:val="16"/>
          <w:szCs w:val="16"/>
        </w:rPr>
        <w:t>Welche zusätzlichen Kompetenzen erwerben Studierende</w:t>
      </w:r>
      <w:r w:rsidR="0037252A" w:rsidRPr="0037252A">
        <w:rPr>
          <w:i/>
          <w:iCs/>
          <w:sz w:val="16"/>
          <w:szCs w:val="16"/>
        </w:rPr>
        <w:t>?) </w:t>
      </w:r>
    </w:p>
    <w:p w14:paraId="47F0ECD8" w14:textId="77777777" w:rsidR="001C6718" w:rsidRDefault="001C6718" w:rsidP="001C6718">
      <w:r>
        <w:lastRenderedPageBreak/>
        <w:fldChar w:fldCharType="begin">
          <w:ffData>
            <w:name w:val="Text4"/>
            <w:enabled/>
            <w:calcOnExit/>
            <w:textInput>
              <w:maxLength w:val="600"/>
            </w:textInput>
          </w:ffData>
        </w:fldChar>
      </w:r>
      <w:r w:rsidRPr="002B297C">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6C013C" w14:textId="629455CE" w:rsidR="0037252A" w:rsidRDefault="001C6718" w:rsidP="001C6718">
      <w:pPr>
        <w:spacing w:before="240" w:line="240" w:lineRule="auto"/>
        <w:rPr>
          <w:i/>
          <w:iCs/>
          <w:sz w:val="16"/>
          <w:szCs w:val="16"/>
        </w:rPr>
      </w:pPr>
      <w:r>
        <w:t>Für wen ist das Lehrangebot offen?</w:t>
      </w:r>
      <w:r>
        <w:br/>
      </w:r>
      <w:r w:rsidRPr="00A77B21">
        <w:rPr>
          <w:i/>
          <w:iCs/>
          <w:sz w:val="16"/>
          <w:szCs w:val="16"/>
        </w:rPr>
        <w:t>(</w:t>
      </w:r>
      <w:r>
        <w:rPr>
          <w:i/>
          <w:iCs/>
          <w:sz w:val="16"/>
          <w:szCs w:val="16"/>
        </w:rPr>
        <w:t>Exklusive Lehrangebote für PhD-Studierende können nicht gefördert werden.)</w:t>
      </w:r>
    </w:p>
    <w:tbl>
      <w:tblPr>
        <w:tblStyle w:val="TabelleohneRahmen"/>
        <w:tblW w:w="0" w:type="auto"/>
        <w:tblLook w:val="04A0" w:firstRow="1" w:lastRow="0" w:firstColumn="1" w:lastColumn="0" w:noHBand="0" w:noVBand="1"/>
      </w:tblPr>
      <w:tblGrid>
        <w:gridCol w:w="3058"/>
        <w:gridCol w:w="3059"/>
        <w:gridCol w:w="3059"/>
      </w:tblGrid>
      <w:tr w:rsidR="0037252A" w14:paraId="170F11D8" w14:textId="77777777" w:rsidTr="00E16CB7">
        <w:tc>
          <w:tcPr>
            <w:tcW w:w="3058" w:type="dxa"/>
          </w:tcPr>
          <w:p w14:paraId="06B4AA7C" w14:textId="77777777" w:rsidR="0037252A" w:rsidRDefault="0037252A" w:rsidP="00E16CB7">
            <w:pPr>
              <w:pStyle w:val="paragraph"/>
              <w:spacing w:before="0" w:beforeAutospacing="0" w:after="0" w:afterAutospacing="0"/>
              <w:textAlignment w:val="baseline"/>
              <w:rPr>
                <w:rFonts w:ascii="Source Sans Pro" w:hAnsi="Source Sans Pro" w:cs="Segoe UI"/>
                <w:sz w:val="18"/>
                <w:szCs w:val="18"/>
              </w:rPr>
            </w:pPr>
            <w:r>
              <w:rPr>
                <w:rFonts w:ascii="Source Sans Pro" w:hAnsi="Source Sans Pro" w:cs="Segoe UI"/>
                <w:sz w:val="18"/>
                <w:szCs w:val="18"/>
              </w:rPr>
              <w:t xml:space="preserve">Bachelor </w:t>
            </w:r>
            <w:r>
              <w:fldChar w:fldCharType="begin">
                <w:ffData>
                  <w:name w:val="Kontrollkästchen1"/>
                  <w:enabled/>
                  <w:calcOnExit w:val="0"/>
                  <w:checkBox>
                    <w:sizeAuto/>
                    <w:default w:val="0"/>
                  </w:checkBox>
                </w:ffData>
              </w:fldChar>
            </w:r>
            <w:r w:rsidRPr="007F69F4">
              <w:instrText xml:space="preserve"> FORMCHECKBOX </w:instrText>
            </w:r>
            <w:r>
              <w:fldChar w:fldCharType="separate"/>
            </w:r>
            <w:r>
              <w:fldChar w:fldCharType="end"/>
            </w:r>
          </w:p>
        </w:tc>
        <w:tc>
          <w:tcPr>
            <w:tcW w:w="3059" w:type="dxa"/>
          </w:tcPr>
          <w:p w14:paraId="5BFD12EA" w14:textId="77777777" w:rsidR="0037252A" w:rsidRDefault="0037252A" w:rsidP="00E16CB7">
            <w:pPr>
              <w:pStyle w:val="paragraph"/>
              <w:spacing w:before="0" w:beforeAutospacing="0" w:after="0" w:afterAutospacing="0"/>
              <w:textAlignment w:val="baseline"/>
              <w:rPr>
                <w:rFonts w:ascii="Source Sans Pro" w:hAnsi="Source Sans Pro" w:cs="Segoe UI"/>
                <w:sz w:val="18"/>
                <w:szCs w:val="18"/>
              </w:rPr>
            </w:pPr>
            <w:r>
              <w:rPr>
                <w:rFonts w:ascii="Source Sans Pro" w:hAnsi="Source Sans Pro" w:cs="Segoe UI"/>
                <w:sz w:val="18"/>
                <w:szCs w:val="18"/>
              </w:rPr>
              <w:t xml:space="preserve">Master </w:t>
            </w:r>
            <w:r>
              <w:fldChar w:fldCharType="begin">
                <w:ffData>
                  <w:name w:val="Kontrollkästchen1"/>
                  <w:enabled/>
                  <w:calcOnExit w:val="0"/>
                  <w:checkBox>
                    <w:sizeAuto/>
                    <w:default w:val="0"/>
                  </w:checkBox>
                </w:ffData>
              </w:fldChar>
            </w:r>
            <w:r w:rsidRPr="007F69F4">
              <w:instrText xml:space="preserve"> FORMCHECKBOX </w:instrText>
            </w:r>
            <w:r>
              <w:fldChar w:fldCharType="separate"/>
            </w:r>
            <w:r>
              <w:fldChar w:fldCharType="end"/>
            </w:r>
          </w:p>
        </w:tc>
        <w:tc>
          <w:tcPr>
            <w:tcW w:w="3059" w:type="dxa"/>
          </w:tcPr>
          <w:p w14:paraId="16CB79DF" w14:textId="77777777" w:rsidR="0037252A" w:rsidRDefault="0037252A" w:rsidP="00E16CB7">
            <w:pPr>
              <w:pStyle w:val="paragraph"/>
              <w:spacing w:before="0" w:beforeAutospacing="0" w:after="0" w:afterAutospacing="0"/>
              <w:textAlignment w:val="baseline"/>
              <w:rPr>
                <w:rFonts w:ascii="Source Sans Pro" w:hAnsi="Source Sans Pro" w:cs="Segoe UI"/>
                <w:sz w:val="18"/>
                <w:szCs w:val="18"/>
              </w:rPr>
            </w:pPr>
            <w:r>
              <w:rPr>
                <w:rFonts w:ascii="Source Sans Pro" w:hAnsi="Source Sans Pro" w:cs="Segoe UI"/>
                <w:sz w:val="18"/>
                <w:szCs w:val="18"/>
              </w:rPr>
              <w:t xml:space="preserve">PhD </w:t>
            </w:r>
            <w:r>
              <w:fldChar w:fldCharType="begin">
                <w:ffData>
                  <w:name w:val="Kontrollkästchen1"/>
                  <w:enabled/>
                  <w:calcOnExit w:val="0"/>
                  <w:checkBox>
                    <w:sizeAuto/>
                    <w:default w:val="0"/>
                  </w:checkBox>
                </w:ffData>
              </w:fldChar>
            </w:r>
            <w:r w:rsidRPr="007F69F4">
              <w:instrText xml:space="preserve"> FORMCHECKBOX </w:instrText>
            </w:r>
            <w:r>
              <w:fldChar w:fldCharType="separate"/>
            </w:r>
            <w:r>
              <w:fldChar w:fldCharType="end"/>
            </w:r>
          </w:p>
        </w:tc>
      </w:tr>
    </w:tbl>
    <w:p w14:paraId="34C9F9AC" w14:textId="77777777" w:rsidR="001C6718" w:rsidRDefault="001C6718" w:rsidP="001C6718">
      <w:pPr>
        <w:spacing w:before="240" w:line="240" w:lineRule="auto"/>
      </w:pPr>
      <w:r>
        <w:t>Zielgruppe und max. Teilnehmendenzahl</w:t>
      </w:r>
    </w:p>
    <w:p w14:paraId="437C0510" w14:textId="77777777" w:rsidR="001C6718" w:rsidRDefault="001C6718" w:rsidP="001C6718">
      <w:pPr>
        <w:spacing w:line="240" w:lineRule="auto"/>
        <w:rPr>
          <w:i/>
          <w:iCs/>
          <w:sz w:val="16"/>
          <w:szCs w:val="16"/>
        </w:rPr>
      </w:pPr>
      <w:r w:rsidRPr="00242079">
        <w:rPr>
          <w:i/>
          <w:iCs/>
          <w:sz w:val="16"/>
          <w:szCs w:val="16"/>
        </w:rPr>
        <w:t>(</w:t>
      </w:r>
      <w:r>
        <w:rPr>
          <w:i/>
          <w:iCs/>
          <w:sz w:val="16"/>
          <w:szCs w:val="16"/>
        </w:rPr>
        <w:t>Ist das Lehrangebot platzbeschränkt und wenn ja, wie viele Studierende könnten maximal pro Durchführung teilnehmen? In welchem Rhythmus soll das Lehrangebot zukünftig stattfinden? Gibt es fachliche oder formale Voraussetzungen für die Teilnahme?</w:t>
      </w:r>
      <w:r w:rsidRPr="00242079">
        <w:rPr>
          <w:i/>
          <w:iCs/>
          <w:sz w:val="16"/>
          <w:szCs w:val="16"/>
        </w:rPr>
        <w:t>)</w:t>
      </w:r>
    </w:p>
    <w:p w14:paraId="7C3CCFC4" w14:textId="5A0E8140" w:rsidR="001C6718" w:rsidRDefault="001C6718" w:rsidP="001C6718">
      <w:r>
        <w:fldChar w:fldCharType="begin">
          <w:ffData>
            <w:name w:val="Text12"/>
            <w:enabled/>
            <w:calcOnExit w:val="0"/>
            <w:textInput/>
          </w:ffData>
        </w:fldChar>
      </w:r>
      <w:bookmarkStart w:id="6" w:name="Text12"/>
      <w:r w:rsidRPr="00C81150">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43FB8239" w14:textId="77777777" w:rsidR="001C6718" w:rsidRDefault="001C6718" w:rsidP="001C6718">
      <w:pPr>
        <w:spacing w:before="240" w:line="240" w:lineRule="auto"/>
      </w:pPr>
      <w:r>
        <w:t>Wie viele ECTS werden die Studierenden für den erfolgreichen Besuch des Lehrangebots erhalten?</w:t>
      </w:r>
    </w:p>
    <w:p w14:paraId="29A2D005" w14:textId="7D025D4B" w:rsidR="001C6718" w:rsidRDefault="001C6718" w:rsidP="001C6718">
      <w:r>
        <w:fldChar w:fldCharType="begin">
          <w:ffData>
            <w:name w:val="Text13"/>
            <w:enabled/>
            <w:calcOnExit w:val="0"/>
            <w:textInput/>
          </w:ffData>
        </w:fldChar>
      </w:r>
      <w:bookmarkStart w:id="7"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661315B9" w14:textId="77777777" w:rsidR="001C6718" w:rsidRDefault="001C6718" w:rsidP="001C6718">
      <w:pPr>
        <w:spacing w:before="240" w:line="240" w:lineRule="auto"/>
      </w:pPr>
      <w:r>
        <w:t>Lehrform</w:t>
      </w:r>
    </w:p>
    <w:p w14:paraId="0535461C" w14:textId="77777777" w:rsidR="001C6718" w:rsidRPr="00972E38" w:rsidRDefault="001C6718" w:rsidP="001C6718">
      <w:pPr>
        <w:spacing w:line="240" w:lineRule="auto"/>
        <w:rPr>
          <w:i/>
          <w:iCs/>
          <w:sz w:val="16"/>
          <w:szCs w:val="16"/>
        </w:rPr>
      </w:pPr>
      <w:r w:rsidRPr="00972E38">
        <w:rPr>
          <w:i/>
          <w:iCs/>
          <w:sz w:val="16"/>
          <w:szCs w:val="16"/>
        </w:rPr>
        <w:t>(Welche Lehrform ist geplant (z. B. Vorlesung, Seminar, etc.)? Wie soll das Lehrangebot angeboten werden – synchron/asynchron, in Präsenz, mit Präsenzanteilen, etc.?</w:t>
      </w:r>
      <w:r>
        <w:rPr>
          <w:i/>
          <w:iCs/>
          <w:sz w:val="16"/>
          <w:szCs w:val="16"/>
        </w:rPr>
        <w:t>)</w:t>
      </w:r>
      <w:r w:rsidRPr="00972E38">
        <w:rPr>
          <w:i/>
          <w:iCs/>
          <w:sz w:val="16"/>
          <w:szCs w:val="16"/>
        </w:rPr>
        <w:t xml:space="preserve"> </w:t>
      </w:r>
    </w:p>
    <w:p w14:paraId="1544F5F3" w14:textId="019C45CF" w:rsidR="001C6718" w:rsidRDefault="001C6718" w:rsidP="001C6718">
      <w:r>
        <w:fldChar w:fldCharType="begin">
          <w:ffData>
            <w:name w:val="Text9"/>
            <w:enabled/>
            <w:calcOnExit w:val="0"/>
            <w:textInput/>
          </w:ffData>
        </w:fldChar>
      </w:r>
      <w:bookmarkStart w:id="8"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119C20B4" w14:textId="77777777" w:rsidR="001C6718" w:rsidRDefault="001C6718" w:rsidP="001C6718">
      <w:pPr>
        <w:spacing w:before="240" w:line="240" w:lineRule="auto"/>
      </w:pPr>
      <w:r>
        <w:t>Didaktisches Konzept</w:t>
      </w:r>
    </w:p>
    <w:p w14:paraId="2D9F606D" w14:textId="77777777" w:rsidR="001C6718" w:rsidRPr="00242079" w:rsidRDefault="001C6718" w:rsidP="001C6718">
      <w:pPr>
        <w:spacing w:line="240" w:lineRule="auto"/>
        <w:rPr>
          <w:i/>
          <w:iCs/>
          <w:sz w:val="16"/>
          <w:szCs w:val="16"/>
        </w:rPr>
      </w:pPr>
      <w:r w:rsidRPr="21F6DA2C">
        <w:rPr>
          <w:i/>
          <w:iCs/>
          <w:sz w:val="16"/>
          <w:szCs w:val="16"/>
        </w:rPr>
        <w:t xml:space="preserve">(Führen Sie kurz aus, </w:t>
      </w:r>
      <w:r>
        <w:rPr>
          <w:i/>
          <w:iCs/>
          <w:sz w:val="16"/>
          <w:szCs w:val="16"/>
        </w:rPr>
        <w:t>welches didaktische Konzept umgesetzt wird</w:t>
      </w:r>
      <w:r w:rsidRPr="21F6DA2C">
        <w:rPr>
          <w:i/>
          <w:iCs/>
          <w:sz w:val="16"/>
          <w:szCs w:val="16"/>
        </w:rPr>
        <w:t>. Welche Lernziele, Lernaktivitäten und Leistungsnachweise sind geplant?)</w:t>
      </w:r>
    </w:p>
    <w:p w14:paraId="6113C2A4" w14:textId="436E595F" w:rsidR="001C6718" w:rsidRDefault="001C6718" w:rsidP="001C6718">
      <w:r>
        <w:fldChar w:fldCharType="begin">
          <w:ffData>
            <w:name w:val="Text11"/>
            <w:enabled/>
            <w:calcOnExit w:val="0"/>
            <w:textInput/>
          </w:ffData>
        </w:fldChar>
      </w:r>
      <w:bookmarkStart w:id="9" w:name="Text11"/>
      <w:r w:rsidRPr="00135B59">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4E1EF0DC" w14:textId="77777777" w:rsidR="001C6718" w:rsidRDefault="001C6718" w:rsidP="001C6718">
      <w:pPr>
        <w:spacing w:before="240" w:line="240" w:lineRule="auto"/>
      </w:pPr>
      <w:r>
        <w:t>Lehrmittel</w:t>
      </w:r>
      <w:r>
        <w:br/>
      </w:r>
      <w:r w:rsidRPr="00972E38">
        <w:rPr>
          <w:i/>
          <w:iCs/>
          <w:sz w:val="16"/>
          <w:szCs w:val="16"/>
        </w:rPr>
        <w:t>(Welche Lehrmittel werden im Zuge des Projekts erstellt und eingesetzt?)</w:t>
      </w:r>
    </w:p>
    <w:p w14:paraId="036F5D1D" w14:textId="73B3E7B2" w:rsidR="001C6718" w:rsidRDefault="001C6718" w:rsidP="001C6718">
      <w:r>
        <w:fldChar w:fldCharType="begin">
          <w:ffData>
            <w:name w:val="Text11"/>
            <w:enabled/>
            <w:calcOnExit w:val="0"/>
            <w:textInput/>
          </w:ffData>
        </w:fldChar>
      </w:r>
      <w:r w:rsidRPr="00135B59">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253D23D" w14:textId="1ED306C5" w:rsidR="001C6718" w:rsidRPr="00444BC2" w:rsidRDefault="001C6718" w:rsidP="001C6718">
      <w:pPr>
        <w:pStyle w:val="berschrift2"/>
      </w:pPr>
      <w:r w:rsidRPr="00444BC2">
        <w:t>Kriterien gemäss</w:t>
      </w:r>
      <w:r w:rsidR="00137417">
        <w:t xml:space="preserve"> </w:t>
      </w:r>
      <w:hyperlink r:id="rId15" w:history="1">
        <w:r w:rsidR="00137417" w:rsidRPr="00117221">
          <w:rPr>
            <w:rStyle w:val="Hyperlink"/>
          </w:rPr>
          <w:t>Aussch</w:t>
        </w:r>
        <w:r w:rsidR="00137417" w:rsidRPr="00117221">
          <w:rPr>
            <w:rStyle w:val="Hyperlink"/>
          </w:rPr>
          <w:t>r</w:t>
        </w:r>
        <w:r w:rsidR="00137417" w:rsidRPr="00117221">
          <w:rPr>
            <w:rStyle w:val="Hyperlink"/>
          </w:rPr>
          <w:t>eibung</w:t>
        </w:r>
      </w:hyperlink>
    </w:p>
    <w:p w14:paraId="44B54A8C" w14:textId="77777777" w:rsidR="001C6718" w:rsidRDefault="001C6718" w:rsidP="001C6718">
      <w:pPr>
        <w:spacing w:before="240" w:line="240" w:lineRule="auto"/>
      </w:pPr>
      <w:r>
        <w:t>Inhaltliche Einschlägigkeit (max. 300 Wörter)</w:t>
      </w:r>
    </w:p>
    <w:p w14:paraId="79F9B546" w14:textId="77777777" w:rsidR="001C6718" w:rsidRPr="00CD79C5" w:rsidRDefault="001C6718" w:rsidP="001C6718">
      <w:pPr>
        <w:spacing w:line="240" w:lineRule="auto"/>
        <w:rPr>
          <w:i/>
          <w:iCs/>
          <w:sz w:val="16"/>
          <w:szCs w:val="16"/>
        </w:rPr>
      </w:pPr>
      <w:r w:rsidRPr="00CD79C5">
        <w:rPr>
          <w:i/>
          <w:iCs/>
          <w:sz w:val="16"/>
          <w:szCs w:val="16"/>
        </w:rPr>
        <w:t>(</w:t>
      </w:r>
      <w:r>
        <w:rPr>
          <w:i/>
          <w:iCs/>
          <w:sz w:val="16"/>
          <w:szCs w:val="16"/>
        </w:rPr>
        <w:t>Bitte beschreiben Sie, inwiefern das vorgeschlagene Lehrangebot ein inter-/transdisziplinäres Themenfeld adressiert, welches eine aktuelle oder zukünftige Entwicklung von grosser gesellschaftlicher Bedeutung darstellt und alle oder einen grossen Teil der UZH-Studierenden in ihrer zukünftigen Lebens- und/oder Arbeitswelt beschäftigen wird.</w:t>
      </w:r>
      <w:r w:rsidRPr="00CD79C5">
        <w:rPr>
          <w:i/>
          <w:iCs/>
          <w:sz w:val="16"/>
          <w:szCs w:val="16"/>
        </w:rPr>
        <w:t>)</w:t>
      </w:r>
    </w:p>
    <w:p w14:paraId="161A4A92" w14:textId="12997C13" w:rsidR="001C6718" w:rsidRDefault="001C6718" w:rsidP="001C6718">
      <w:r>
        <w:fldChar w:fldCharType="begin">
          <w:ffData>
            <w:name w:val="Text5"/>
            <w:enabled/>
            <w:calcOnExit/>
            <w:textInput>
              <w:maxLength w:val="600"/>
            </w:textInput>
          </w:ffData>
        </w:fldChar>
      </w:r>
      <w:bookmarkStart w:id="10"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09AB9131" w14:textId="023262B2" w:rsidR="001C6718" w:rsidRDefault="001C6718" w:rsidP="001C6718">
      <w:pPr>
        <w:spacing w:before="240" w:line="240" w:lineRule="auto"/>
      </w:pPr>
      <w:r>
        <w:t>Inter-/Transdisziplinarität</w:t>
      </w:r>
      <w:r>
        <w:br/>
      </w:r>
      <w:r w:rsidRPr="51CD62BC">
        <w:rPr>
          <w:i/>
          <w:iCs/>
          <w:sz w:val="16"/>
          <w:szCs w:val="16"/>
        </w:rPr>
        <w:t xml:space="preserve">(Bitte beschreiben Sie, inwiefern das Lehrangebot den </w:t>
      </w:r>
      <w:hyperlink r:id="rId16" w:history="1">
        <w:r w:rsidRPr="001759A2">
          <w:rPr>
            <w:rStyle w:val="Hyperlink"/>
            <w:i/>
            <w:iCs/>
            <w:sz w:val="16"/>
            <w:szCs w:val="16"/>
          </w:rPr>
          <w:t xml:space="preserve">Gütekriterien der School for </w:t>
        </w:r>
        <w:proofErr w:type="spellStart"/>
        <w:r w:rsidRPr="001759A2">
          <w:rPr>
            <w:rStyle w:val="Hyperlink"/>
            <w:i/>
            <w:iCs/>
            <w:sz w:val="16"/>
            <w:szCs w:val="16"/>
          </w:rPr>
          <w:t>Transdisciplinary</w:t>
        </w:r>
        <w:proofErr w:type="spellEnd"/>
        <w:r w:rsidRPr="001759A2">
          <w:rPr>
            <w:rStyle w:val="Hyperlink"/>
            <w:i/>
            <w:iCs/>
            <w:sz w:val="16"/>
            <w:szCs w:val="16"/>
          </w:rPr>
          <w:t xml:space="preserve"> Studies</w:t>
        </w:r>
      </w:hyperlink>
      <w:r w:rsidRPr="51CD62BC">
        <w:rPr>
          <w:i/>
          <w:iCs/>
          <w:sz w:val="16"/>
          <w:szCs w:val="16"/>
        </w:rPr>
        <w:t xml:space="preserve"> entspricht</w:t>
      </w:r>
      <w:r w:rsidR="00911339">
        <w:rPr>
          <w:i/>
          <w:iCs/>
          <w:sz w:val="16"/>
          <w:szCs w:val="16"/>
        </w:rPr>
        <w:t xml:space="preserve"> und </w:t>
      </w:r>
      <w:r>
        <w:rPr>
          <w:i/>
          <w:iCs/>
          <w:sz w:val="16"/>
          <w:szCs w:val="16"/>
        </w:rPr>
        <w:t>welche unterschiedlichen Expertisen in das Lehrangebot einfliessen.</w:t>
      </w:r>
      <w:r w:rsidRPr="51CD62BC">
        <w:rPr>
          <w:i/>
          <w:iCs/>
          <w:sz w:val="16"/>
          <w:szCs w:val="16"/>
        </w:rPr>
        <w:t>)</w:t>
      </w:r>
    </w:p>
    <w:p w14:paraId="5E5B4F97" w14:textId="582927EB" w:rsidR="001C6718" w:rsidRDefault="001C6718" w:rsidP="001C6718">
      <w:r>
        <w:fldChar w:fldCharType="begin">
          <w:ffData>
            <w:name w:val="Text6"/>
            <w:enabled/>
            <w:calcOnExit w:val="0"/>
            <w:textInput/>
          </w:ffData>
        </w:fldChar>
      </w:r>
      <w:bookmarkStart w:id="11" w:name="Text6"/>
      <w:r w:rsidRPr="00F173D6">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6BECFD23" w14:textId="77777777" w:rsidR="00911339" w:rsidRDefault="00911339" w:rsidP="001C6718"/>
    <w:p w14:paraId="331469C7" w14:textId="0298FCA0" w:rsidR="00911339" w:rsidRPr="00000805" w:rsidRDefault="00911339" w:rsidP="00911339">
      <w:pPr>
        <w:spacing w:line="240" w:lineRule="auto"/>
        <w:rPr>
          <w:i/>
          <w:iCs/>
          <w:sz w:val="16"/>
          <w:szCs w:val="16"/>
        </w:rPr>
      </w:pPr>
      <w:r>
        <w:t>Inter- und transdisziplinäre Didaktik</w:t>
      </w:r>
      <w:r>
        <w:br/>
      </w:r>
      <w:r w:rsidRPr="001C6718">
        <w:rPr>
          <w:i/>
          <w:iCs/>
          <w:sz w:val="16"/>
          <w:szCs w:val="16"/>
        </w:rPr>
        <w:t>(</w:t>
      </w:r>
      <w:r>
        <w:rPr>
          <w:i/>
          <w:iCs/>
          <w:sz w:val="16"/>
          <w:szCs w:val="16"/>
        </w:rPr>
        <w:t xml:space="preserve">Bitte beschreiben Sie, mit welchen didaktischen Formaten und Methoden </w:t>
      </w:r>
      <w:r w:rsidRPr="51CD62BC">
        <w:rPr>
          <w:i/>
          <w:iCs/>
          <w:sz w:val="16"/>
          <w:szCs w:val="16"/>
        </w:rPr>
        <w:t xml:space="preserve">die Inter-/Transdisziplinarität im Lehrangebot vor dem Hintergrund einer heterogenen </w:t>
      </w:r>
      <w:proofErr w:type="spellStart"/>
      <w:r w:rsidRPr="51CD62BC">
        <w:rPr>
          <w:i/>
          <w:iCs/>
          <w:sz w:val="16"/>
          <w:szCs w:val="16"/>
        </w:rPr>
        <w:t>Teilnehmendenschaft</w:t>
      </w:r>
      <w:proofErr w:type="spellEnd"/>
      <w:r>
        <w:rPr>
          <w:i/>
          <w:iCs/>
          <w:sz w:val="16"/>
          <w:szCs w:val="16"/>
        </w:rPr>
        <w:t xml:space="preserve"> </w:t>
      </w:r>
      <w:r w:rsidRPr="51CD62BC">
        <w:rPr>
          <w:i/>
          <w:iCs/>
          <w:sz w:val="16"/>
          <w:szCs w:val="16"/>
        </w:rPr>
        <w:t xml:space="preserve">fruchtbar gemacht </w:t>
      </w:r>
      <w:r w:rsidR="003553BD">
        <w:rPr>
          <w:i/>
          <w:iCs/>
          <w:sz w:val="16"/>
          <w:szCs w:val="16"/>
        </w:rPr>
        <w:t xml:space="preserve">werden soll </w:t>
      </w:r>
      <w:r w:rsidRPr="51CD62BC">
        <w:rPr>
          <w:i/>
          <w:iCs/>
          <w:sz w:val="16"/>
          <w:szCs w:val="16"/>
        </w:rPr>
        <w:t xml:space="preserve">und </w:t>
      </w:r>
      <w:r>
        <w:rPr>
          <w:i/>
          <w:iCs/>
          <w:sz w:val="16"/>
          <w:szCs w:val="16"/>
        </w:rPr>
        <w:t xml:space="preserve">wie </w:t>
      </w:r>
      <w:r w:rsidRPr="51CD62BC">
        <w:rPr>
          <w:i/>
          <w:iCs/>
          <w:sz w:val="16"/>
          <w:szCs w:val="16"/>
        </w:rPr>
        <w:t xml:space="preserve">die </w:t>
      </w:r>
      <w:r w:rsidRPr="00395B0A">
        <w:rPr>
          <w:b/>
          <w:bCs/>
          <w:i/>
          <w:iCs/>
          <w:sz w:val="16"/>
          <w:szCs w:val="16"/>
        </w:rPr>
        <w:t>Reflexion</w:t>
      </w:r>
      <w:r w:rsidRPr="51CD62BC">
        <w:rPr>
          <w:i/>
          <w:iCs/>
          <w:sz w:val="16"/>
          <w:szCs w:val="16"/>
        </w:rPr>
        <w:t xml:space="preserve"> der Inter-/Transdisziplinarität erfolg</w:t>
      </w:r>
      <w:r w:rsidR="00A76606">
        <w:rPr>
          <w:i/>
          <w:iCs/>
          <w:sz w:val="16"/>
          <w:szCs w:val="16"/>
        </w:rPr>
        <w:t>t</w:t>
      </w:r>
      <w:r w:rsidR="003553BD">
        <w:rPr>
          <w:i/>
          <w:iCs/>
          <w:sz w:val="16"/>
          <w:szCs w:val="16"/>
        </w:rPr>
        <w:t>.</w:t>
      </w:r>
      <w:r>
        <w:rPr>
          <w:i/>
          <w:iCs/>
          <w:sz w:val="16"/>
          <w:szCs w:val="16"/>
        </w:rPr>
        <w:t xml:space="preserve"> W</w:t>
      </w:r>
      <w:r w:rsidR="003553BD">
        <w:rPr>
          <w:i/>
          <w:iCs/>
          <w:sz w:val="16"/>
          <w:szCs w:val="16"/>
        </w:rPr>
        <w:t>ie</w:t>
      </w:r>
      <w:r>
        <w:rPr>
          <w:i/>
          <w:iCs/>
          <w:sz w:val="16"/>
          <w:szCs w:val="16"/>
        </w:rPr>
        <w:t xml:space="preserve"> wird im Lehrangebot eine inter- bzw. transdisziplinäre </w:t>
      </w:r>
      <w:r w:rsidRPr="00395B0A">
        <w:rPr>
          <w:b/>
          <w:bCs/>
          <w:i/>
          <w:iCs/>
          <w:sz w:val="16"/>
          <w:szCs w:val="16"/>
        </w:rPr>
        <w:t>Synthese</w:t>
      </w:r>
      <w:r>
        <w:rPr>
          <w:i/>
          <w:iCs/>
          <w:sz w:val="16"/>
          <w:szCs w:val="16"/>
        </w:rPr>
        <w:t xml:space="preserve"> erreicht? </w:t>
      </w:r>
      <w:r w:rsidRPr="00E071C7">
        <w:rPr>
          <w:i/>
          <w:iCs/>
          <w:sz w:val="16"/>
          <w:szCs w:val="16"/>
        </w:rPr>
        <w:t>Die inter-</w:t>
      </w:r>
      <w:r>
        <w:rPr>
          <w:i/>
          <w:iCs/>
          <w:sz w:val="16"/>
          <w:szCs w:val="16"/>
        </w:rPr>
        <w:t>/</w:t>
      </w:r>
      <w:r w:rsidRPr="00E071C7">
        <w:rPr>
          <w:i/>
          <w:iCs/>
          <w:sz w:val="16"/>
          <w:szCs w:val="16"/>
        </w:rPr>
        <w:t xml:space="preserve">transdisziplinäre </w:t>
      </w:r>
      <w:proofErr w:type="spellStart"/>
      <w:r w:rsidRPr="00E071C7">
        <w:rPr>
          <w:i/>
          <w:iCs/>
          <w:sz w:val="16"/>
          <w:szCs w:val="16"/>
        </w:rPr>
        <w:t>Synthesenbildung</w:t>
      </w:r>
      <w:proofErr w:type="spellEnd"/>
      <w:r w:rsidRPr="00E071C7">
        <w:rPr>
          <w:i/>
          <w:iCs/>
          <w:sz w:val="16"/>
          <w:szCs w:val="16"/>
        </w:rPr>
        <w:t xml:space="preserve"> ist Kernelement des Lehrangebots</w:t>
      </w:r>
      <w:r w:rsidR="003553BD">
        <w:rPr>
          <w:i/>
          <w:iCs/>
          <w:sz w:val="16"/>
          <w:szCs w:val="16"/>
        </w:rPr>
        <w:t>.</w:t>
      </w:r>
      <w:r w:rsidRPr="001C6718">
        <w:rPr>
          <w:i/>
          <w:iCs/>
          <w:sz w:val="16"/>
          <w:szCs w:val="16"/>
        </w:rPr>
        <w:t>)</w:t>
      </w:r>
    </w:p>
    <w:p w14:paraId="3D01BF0E" w14:textId="77777777" w:rsidR="00911339" w:rsidRDefault="00911339" w:rsidP="00911339">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4A684E6" w14:textId="114A063B" w:rsidR="001C6718" w:rsidRPr="001C6718" w:rsidRDefault="001C6718" w:rsidP="001C6718">
      <w:pPr>
        <w:spacing w:before="240" w:line="240" w:lineRule="auto"/>
      </w:pPr>
      <w:r w:rsidRPr="001C6718">
        <w:t>Wirksamkeit</w:t>
      </w:r>
    </w:p>
    <w:p w14:paraId="43454D69" w14:textId="77777777" w:rsidR="001C6718" w:rsidRPr="00000805" w:rsidRDefault="001C6718" w:rsidP="001C6718">
      <w:pPr>
        <w:spacing w:line="240" w:lineRule="auto"/>
        <w:rPr>
          <w:i/>
          <w:iCs/>
          <w:sz w:val="16"/>
          <w:szCs w:val="16"/>
        </w:rPr>
      </w:pPr>
      <w:r w:rsidRPr="001C6718">
        <w:rPr>
          <w:i/>
          <w:iCs/>
          <w:sz w:val="16"/>
          <w:szCs w:val="16"/>
        </w:rPr>
        <w:t>(Welche Meilensteine sind während der Projektlaufzeit geplant (Stichpunkte)? Sind Workshops und Evaluationen der Zwischenergebnisse eingeplant? Im Falle des geplanten Einsatzes digitaler Technologien, wurde die Umsetzbarkeit an der UZH abgeklärt? Sind Massnahmen geplant, um eine barrierearme Umsetzung des Lehrangebots sicherzustellen?)</w:t>
      </w:r>
    </w:p>
    <w:p w14:paraId="13E30446" w14:textId="28D35595" w:rsidR="001C6718" w:rsidRDefault="001C6718" w:rsidP="001C6718">
      <w:r>
        <w:fldChar w:fldCharType="begin">
          <w:ffData>
            <w:name w:val="Text14"/>
            <w:enabled/>
            <w:calcOnExit w:val="0"/>
            <w:textInput/>
          </w:ffData>
        </w:fldChar>
      </w:r>
      <w:bookmarkStart w:id="12"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07279DA4" w14:textId="77777777" w:rsidR="001C6718" w:rsidRDefault="001C6718" w:rsidP="001C6718">
      <w:pPr>
        <w:spacing w:before="240" w:line="240" w:lineRule="auto"/>
      </w:pPr>
      <w:r>
        <w:t>Nachhaltigkeit</w:t>
      </w:r>
    </w:p>
    <w:p w14:paraId="15D75680" w14:textId="77777777" w:rsidR="001C6718" w:rsidRPr="00000805" w:rsidRDefault="001C6718" w:rsidP="001C6718">
      <w:pPr>
        <w:spacing w:line="240" w:lineRule="auto"/>
        <w:rPr>
          <w:i/>
          <w:iCs/>
          <w:sz w:val="16"/>
          <w:szCs w:val="16"/>
        </w:rPr>
      </w:pPr>
      <w:r w:rsidRPr="51CD62BC">
        <w:rPr>
          <w:i/>
          <w:iCs/>
          <w:sz w:val="16"/>
          <w:szCs w:val="16"/>
        </w:rPr>
        <w:t>(Mit welche</w:t>
      </w:r>
      <w:r>
        <w:rPr>
          <w:i/>
          <w:iCs/>
          <w:sz w:val="16"/>
          <w:szCs w:val="16"/>
        </w:rPr>
        <w:t>n</w:t>
      </w:r>
      <w:r w:rsidRPr="51CD62BC">
        <w:rPr>
          <w:i/>
          <w:iCs/>
          <w:sz w:val="16"/>
          <w:szCs w:val="16"/>
        </w:rPr>
        <w:t xml:space="preserve"> Mittel</w:t>
      </w:r>
      <w:r>
        <w:rPr>
          <w:i/>
          <w:iCs/>
          <w:sz w:val="16"/>
          <w:szCs w:val="16"/>
        </w:rPr>
        <w:t>n</w:t>
      </w:r>
      <w:r w:rsidRPr="51CD62BC">
        <w:rPr>
          <w:i/>
          <w:iCs/>
          <w:sz w:val="16"/>
          <w:szCs w:val="16"/>
        </w:rPr>
        <w:t xml:space="preserve"> / wie ist </w:t>
      </w:r>
      <w:r>
        <w:rPr>
          <w:i/>
          <w:iCs/>
          <w:sz w:val="16"/>
          <w:szCs w:val="16"/>
        </w:rPr>
        <w:t xml:space="preserve">die Verstetigung </w:t>
      </w:r>
      <w:r w:rsidRPr="51CD62BC">
        <w:rPr>
          <w:i/>
          <w:iCs/>
          <w:sz w:val="16"/>
          <w:szCs w:val="16"/>
        </w:rPr>
        <w:t xml:space="preserve">des Lehrangebots nach Ablauf der ULF-Finanzierung geplant? </w:t>
      </w:r>
      <w:r>
        <w:rPr>
          <w:i/>
          <w:iCs/>
          <w:sz w:val="16"/>
          <w:szCs w:val="16"/>
        </w:rPr>
        <w:t>In welcher Form ist</w:t>
      </w:r>
      <w:r w:rsidRPr="51CD62BC">
        <w:rPr>
          <w:i/>
          <w:iCs/>
          <w:sz w:val="16"/>
          <w:szCs w:val="16"/>
        </w:rPr>
        <w:t xml:space="preserve"> die Fortführung des Lehrangebots durch mehr als eine Person abgestützt?</w:t>
      </w:r>
      <w:r>
        <w:rPr>
          <w:i/>
          <w:iCs/>
          <w:sz w:val="16"/>
          <w:szCs w:val="16"/>
        </w:rPr>
        <w:t xml:space="preserve"> Entstehen Lehrmittel, die nachhaltig für die weitere Durchführung dieses oder weiterer Module eingesetzt werden können?</w:t>
      </w:r>
      <w:r w:rsidRPr="51CD62BC">
        <w:rPr>
          <w:i/>
          <w:iCs/>
          <w:sz w:val="16"/>
          <w:szCs w:val="16"/>
        </w:rPr>
        <w:t>)</w:t>
      </w:r>
    </w:p>
    <w:p w14:paraId="401A25A9" w14:textId="093F8E78" w:rsidR="001317C7" w:rsidRDefault="001C6718">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19AD50" w14:textId="2F2BD86A" w:rsidR="001C6718" w:rsidRPr="001C6718" w:rsidRDefault="001C6718" w:rsidP="001C6718">
      <w:pPr>
        <w:spacing w:before="240" w:line="240" w:lineRule="auto"/>
      </w:pPr>
      <w:r w:rsidRPr="001C6718">
        <w:lastRenderedPageBreak/>
        <w:t>Modellhaftigkeit und/oder Breitenwirkung</w:t>
      </w:r>
    </w:p>
    <w:p w14:paraId="291AB167" w14:textId="3DF2AAB2" w:rsidR="001C6718" w:rsidRPr="00F433D2" w:rsidRDefault="001C6718" w:rsidP="001C6718">
      <w:pPr>
        <w:spacing w:line="240" w:lineRule="auto"/>
        <w:rPr>
          <w:i/>
          <w:iCs/>
          <w:sz w:val="16"/>
          <w:szCs w:val="16"/>
        </w:rPr>
      </w:pPr>
      <w:r w:rsidRPr="001C6718">
        <w:rPr>
          <w:i/>
          <w:iCs/>
          <w:sz w:val="16"/>
          <w:szCs w:val="16"/>
        </w:rPr>
        <w:t>(Inwiefern besitzt das geplante Modul Modellcharakter für weitere Lehrveranstaltungen? Wie können die gewonnenen Erkenntnisse aus dem Lehrprojekt einem breiteren Publiku</w:t>
      </w:r>
      <w:r>
        <w:rPr>
          <w:i/>
          <w:iCs/>
          <w:sz w:val="16"/>
          <w:szCs w:val="16"/>
        </w:rPr>
        <w:t>m (insb.</w:t>
      </w:r>
      <w:r w:rsidRPr="001C6718">
        <w:rPr>
          <w:i/>
          <w:iCs/>
          <w:sz w:val="16"/>
          <w:szCs w:val="16"/>
        </w:rPr>
        <w:t xml:space="preserve"> weiteren Dozierenden der UZH) zugänglich gemacht werden? ODER Welcher Nutzen entsteht für eine grosse Studierendenkohorten durch das Lehrangebot?)</w:t>
      </w:r>
    </w:p>
    <w:p w14:paraId="2D7F7A0F" w14:textId="03198552" w:rsidR="001C6718" w:rsidRDefault="001C6718" w:rsidP="001C6718">
      <w:r>
        <w:fldChar w:fldCharType="begin">
          <w:ffData>
            <w:name w:val="Text14"/>
            <w:enabled/>
            <w:calcOnExit w:val="0"/>
            <w:textInput/>
          </w:ffData>
        </w:fldChar>
      </w:r>
      <w:r w:rsidRPr="00915068">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E7A672C" w14:textId="77777777" w:rsidR="001C6718" w:rsidRDefault="001C6718" w:rsidP="001C6718">
      <w:pPr>
        <w:spacing w:before="240" w:line="240" w:lineRule="auto"/>
      </w:pPr>
      <w:r>
        <w:t>Einbezug der Studierenden</w:t>
      </w:r>
    </w:p>
    <w:p w14:paraId="08D4BC4F" w14:textId="77777777" w:rsidR="001C6718" w:rsidRPr="00F433D2" w:rsidRDefault="001C6718" w:rsidP="001C6718">
      <w:pPr>
        <w:spacing w:line="240" w:lineRule="auto"/>
        <w:rPr>
          <w:i/>
          <w:iCs/>
          <w:sz w:val="16"/>
          <w:szCs w:val="16"/>
        </w:rPr>
      </w:pPr>
      <w:r w:rsidRPr="00F433D2">
        <w:rPr>
          <w:i/>
          <w:iCs/>
          <w:sz w:val="16"/>
          <w:szCs w:val="16"/>
        </w:rPr>
        <w:t>(</w:t>
      </w:r>
      <w:r>
        <w:rPr>
          <w:i/>
          <w:iCs/>
          <w:sz w:val="16"/>
          <w:szCs w:val="16"/>
        </w:rPr>
        <w:t>Wie wird die studentische Perspektive bereits in die Planung und Entwicklung des Lehrangebots einbezogen? Welchen Mehrwert bietet das Projekt für die Studierenden und auf welche Weise wird die Heterogenität der Studierenden im Lehrprojekt berücksichtigt respektive für das Lehrprojekt nutzbar gemacht?</w:t>
      </w:r>
      <w:r w:rsidRPr="00F433D2">
        <w:rPr>
          <w:i/>
          <w:iCs/>
          <w:sz w:val="16"/>
          <w:szCs w:val="16"/>
        </w:rPr>
        <w:t>)</w:t>
      </w:r>
    </w:p>
    <w:p w14:paraId="590B30FE" w14:textId="7FF4DF15" w:rsidR="001C6718" w:rsidRDefault="001C6718" w:rsidP="001C6718">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636BB9" w14:textId="77777777" w:rsidR="001C6718" w:rsidRPr="00F433D2" w:rsidRDefault="001C6718" w:rsidP="001C6718">
      <w:pPr>
        <w:pStyle w:val="berschrift2"/>
      </w:pPr>
      <w:r w:rsidRPr="00F433D2">
        <w:t>Finanzen</w:t>
      </w:r>
    </w:p>
    <w:p w14:paraId="0A285DD2" w14:textId="77777777" w:rsidR="001C6718" w:rsidRDefault="001C6718" w:rsidP="001C6718">
      <w:pPr>
        <w:spacing w:before="240" w:line="240" w:lineRule="auto"/>
      </w:pPr>
      <w:r>
        <w:t>Die auf der Webseite zur Verfügung gestellte Budgetvorlage wurde ausgefüllt.</w:t>
      </w:r>
    </w:p>
    <w:p w14:paraId="307945D1" w14:textId="680B8E3E" w:rsidR="001C6718" w:rsidRDefault="001C6718" w:rsidP="001C6718">
      <w:r>
        <w:t xml:space="preserve">Ja </w:t>
      </w:r>
      <w:r>
        <w:fldChar w:fldCharType="begin">
          <w:ffData>
            <w:name w:val="Kontrollkästchen4"/>
            <w:enabled/>
            <w:calcOnExit w:val="0"/>
            <w:checkBox>
              <w:sizeAuto/>
              <w:default w:val="0"/>
            </w:checkBox>
          </w:ffData>
        </w:fldChar>
      </w:r>
      <w:bookmarkStart w:id="13" w:name="Kontrollkästchen4"/>
      <w:r>
        <w:instrText xml:space="preserve"> FORMCHECKBOX </w:instrText>
      </w:r>
      <w:r>
        <w:fldChar w:fldCharType="separate"/>
      </w:r>
      <w:r>
        <w:fldChar w:fldCharType="end"/>
      </w:r>
      <w:bookmarkEnd w:id="13"/>
      <w:r>
        <w:tab/>
      </w:r>
      <w:r>
        <w:tab/>
        <w:t xml:space="preserve">Nein </w:t>
      </w:r>
      <w:r>
        <w:fldChar w:fldCharType="begin">
          <w:ffData>
            <w:name w:val="Kontrollkästchen5"/>
            <w:enabled/>
            <w:calcOnExit w:val="0"/>
            <w:checkBox>
              <w:sizeAuto/>
              <w:default w:val="0"/>
            </w:checkBox>
          </w:ffData>
        </w:fldChar>
      </w:r>
      <w:bookmarkStart w:id="14" w:name="Kontrollkästchen5"/>
      <w:r>
        <w:instrText xml:space="preserve"> FORMCHECKBOX </w:instrText>
      </w:r>
      <w:r>
        <w:fldChar w:fldCharType="separate"/>
      </w:r>
      <w:r>
        <w:fldChar w:fldCharType="end"/>
      </w:r>
      <w:bookmarkEnd w:id="14"/>
    </w:p>
    <w:p w14:paraId="37783F17" w14:textId="77777777" w:rsidR="001C6718" w:rsidRDefault="001C6718" w:rsidP="001C6718">
      <w:pPr>
        <w:pStyle w:val="berschrift2"/>
      </w:pPr>
      <w:r w:rsidRPr="00733A92">
        <w:t>Kontakt</w:t>
      </w:r>
    </w:p>
    <w:p w14:paraId="1139CF62" w14:textId="0DE1C8B4" w:rsidR="00DF1E4A" w:rsidRDefault="001C6718" w:rsidP="001C6718">
      <w:pPr>
        <w:spacing w:before="240" w:line="240" w:lineRule="auto"/>
      </w:pPr>
      <w:r w:rsidRPr="00733A92">
        <w:t xml:space="preserve">Bitte senden Sie das vollständig ausgefüllte Formular inklusive ausgefüllter Budgetvorlage </w:t>
      </w:r>
      <w:r>
        <w:t>bis zum 15. Dezember 202</w:t>
      </w:r>
      <w:r w:rsidR="002E50E7">
        <w:t>6</w:t>
      </w:r>
      <w:r>
        <w:t xml:space="preserve"> </w:t>
      </w:r>
      <w:r w:rsidRPr="00733A92">
        <w:t xml:space="preserve">an </w:t>
      </w:r>
      <w:r w:rsidR="0037252A">
        <w:t xml:space="preserve">Dr. </w:t>
      </w:r>
      <w:r w:rsidRPr="00733A92">
        <w:t>Anna Leupold (</w:t>
      </w:r>
      <w:hyperlink r:id="rId17" w:history="1">
        <w:r w:rsidRPr="00733A92">
          <w:rPr>
            <w:rStyle w:val="Hyperlink"/>
          </w:rPr>
          <w:t>transdisciplinary@ulf.uzh.ch</w:t>
        </w:r>
      </w:hyperlink>
      <w:r w:rsidRPr="00733A92">
        <w:t>).</w:t>
      </w:r>
      <w:r>
        <w:t xml:space="preserve"> </w:t>
      </w:r>
      <w:r w:rsidR="0062388D">
        <w:t xml:space="preserve"> </w:t>
      </w:r>
      <w:r>
        <w:t>Allfällige Rückfragen können an die</w:t>
      </w:r>
      <w:r w:rsidR="001408EA">
        <w:t>selbe</w:t>
      </w:r>
      <w:r>
        <w:t xml:space="preserve"> Adresse gerichtet werden. </w:t>
      </w:r>
    </w:p>
    <w:p w14:paraId="504FA72E" w14:textId="683AE527" w:rsidR="005C2563" w:rsidRDefault="005C2563" w:rsidP="00FB5B75"/>
    <w:p w14:paraId="1ACD765E" w14:textId="77777777" w:rsidR="00CD439B" w:rsidRDefault="00CD439B" w:rsidP="00FB5B75"/>
    <w:p w14:paraId="5742A1C7" w14:textId="77777777" w:rsidR="00CD439B" w:rsidRDefault="00CD439B" w:rsidP="00FB5B75"/>
    <w:p w14:paraId="324540E3" w14:textId="77777777" w:rsidR="00CD439B" w:rsidRDefault="00CD439B" w:rsidP="00FB5B75"/>
    <w:p w14:paraId="25D70607" w14:textId="77777777" w:rsidR="00CD439B" w:rsidRDefault="00CD439B" w:rsidP="00FB5B75"/>
    <w:p w14:paraId="450F11E9" w14:textId="77777777" w:rsidR="00CD439B" w:rsidRDefault="00CD439B" w:rsidP="00FB5B75"/>
    <w:p w14:paraId="6E2EE98A" w14:textId="77777777" w:rsidR="00CD439B" w:rsidRDefault="00CD439B" w:rsidP="00FB5B75"/>
    <w:p w14:paraId="18C2416E" w14:textId="77777777" w:rsidR="00CD439B" w:rsidRDefault="00CD439B" w:rsidP="00FB5B75"/>
    <w:p w14:paraId="6F54DAD2" w14:textId="77777777" w:rsidR="00CD439B" w:rsidRDefault="00CD439B" w:rsidP="00FB5B75"/>
    <w:p w14:paraId="255B9D88" w14:textId="77777777" w:rsidR="00CD439B" w:rsidRDefault="00CD439B" w:rsidP="00FB5B75"/>
    <w:p w14:paraId="46B72BF8" w14:textId="77777777" w:rsidR="00CD439B" w:rsidRDefault="00CD439B" w:rsidP="00FB5B75"/>
    <w:p w14:paraId="7C1EA075" w14:textId="77777777" w:rsidR="00CD439B" w:rsidRDefault="00CD439B" w:rsidP="00FB5B75"/>
    <w:p w14:paraId="3DFEA0C4" w14:textId="77777777" w:rsidR="00CD439B" w:rsidRDefault="00CD439B" w:rsidP="00FB5B75"/>
    <w:p w14:paraId="6C6A4735" w14:textId="77777777" w:rsidR="00CD439B" w:rsidRDefault="00CD439B" w:rsidP="00FB5B75"/>
    <w:sectPr w:rsidR="00CD439B" w:rsidSect="00116C5D">
      <w:footerReference w:type="default" r:id="rId18"/>
      <w:headerReference w:type="first" r:id="rId19"/>
      <w:type w:val="continuous"/>
      <w:pgSz w:w="11907" w:h="16840" w:code="9"/>
      <w:pgMar w:top="1565" w:right="1361" w:bottom="1270" w:left="1361" w:header="397" w:footer="170" w:gutter="0"/>
      <w:cols w:space="708"/>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88B52B" w14:textId="77777777" w:rsidR="006E341D" w:rsidRDefault="006E341D" w:rsidP="00F91D37">
      <w:pPr>
        <w:spacing w:line="240" w:lineRule="auto"/>
      </w:pPr>
      <w:r>
        <w:separator/>
      </w:r>
    </w:p>
  </w:endnote>
  <w:endnote w:type="continuationSeparator" w:id="0">
    <w:p w14:paraId="4CB5A27D" w14:textId="77777777" w:rsidR="006E341D" w:rsidRDefault="006E341D"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NeueLT Com 55 Roman">
    <w:altName w:val="Arial"/>
    <w:panose1 w:val="020B0604020202020204"/>
    <w:charset w:val="00"/>
    <w:family w:val="swiss"/>
    <w:pitch w:val="variable"/>
    <w:sig w:usb0="8000008F" w:usb1="10002042" w:usb2="00000000" w:usb3="00000000" w:csb0="0000009B" w:csb1="00000000"/>
  </w:font>
  <w:font w:name="Source Sans Pro">
    <w:panose1 w:val="020B0503030403020204"/>
    <w:charset w:val="00"/>
    <w:family w:val="swiss"/>
    <w:pitch w:val="variable"/>
    <w:sig w:usb0="600002F7" w:usb1="02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20B0604020202020204"/>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ource Sans Pro SemiBold">
    <w:panose1 w:val="020B0603030403020204"/>
    <w:charset w:val="00"/>
    <w:family w:val="swiss"/>
    <w:pitch w:val="variable"/>
    <w:sig w:usb0="600002F7" w:usb1="02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EB2665" w14:textId="77777777" w:rsidR="008E1218" w:rsidRPr="009A121D" w:rsidRDefault="008E1218" w:rsidP="009A121D">
    <w:pPr>
      <w:pStyle w:val="Fuzeile"/>
    </w:pPr>
    <w:r w:rsidRPr="008B7BBA">
      <w:rPr>
        <w:rFonts w:ascii="Source Sans Pro SemiBold" w:hAnsi="Source Sans Pro SemiBold"/>
        <w:noProof/>
        <w:lang w:eastAsia="de-CH"/>
      </w:rPr>
      <mc:AlternateContent>
        <mc:Choice Requires="wps">
          <w:drawing>
            <wp:anchor distT="0" distB="0" distL="114300" distR="114300" simplePos="0" relativeHeight="251672575" behindDoc="0" locked="1" layoutInCell="1" allowOverlap="1" wp14:anchorId="1AFFDF5B" wp14:editId="65285855">
              <wp:simplePos x="0" y="0"/>
              <wp:positionH relativeFrom="margin">
                <wp:align>right</wp:align>
              </wp:positionH>
              <wp:positionV relativeFrom="page">
                <wp:align>bottom</wp:align>
              </wp:positionV>
              <wp:extent cx="630000" cy="388800"/>
              <wp:effectExtent l="0" t="0" r="0" b="0"/>
              <wp:wrapSquare wrapText="bothSides"/>
              <wp:docPr id="803046074" name="Textfel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30000" cy="38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314655" w14:textId="5332E5CC" w:rsidR="008E1218" w:rsidRPr="003653CF" w:rsidRDefault="008E1218" w:rsidP="009A121D">
                          <w:pPr>
                            <w:pStyle w:val="Seitenzahlen"/>
                          </w:pPr>
                          <w:r w:rsidRPr="003653CF">
                            <w:fldChar w:fldCharType="begin"/>
                          </w:r>
                          <w:r w:rsidRPr="003653CF">
                            <w:instrText>PAGE   \* MERGEFORMAT</w:instrText>
                          </w:r>
                          <w:r w:rsidRPr="003653CF">
                            <w:fldChar w:fldCharType="separate"/>
                          </w:r>
                          <w:r w:rsidRPr="003653CF">
                            <w:rPr>
                              <w:noProof/>
                              <w:lang w:val="de-DE"/>
                            </w:rPr>
                            <w:t>5</w:t>
                          </w:r>
                          <w:r w:rsidRPr="003653CF">
                            <w:fldChar w:fldCharType="end"/>
                          </w:r>
                          <w:r w:rsidRPr="003653CF">
                            <w:t xml:space="preserve">   |   </w:t>
                          </w:r>
                          <w:fldSimple w:instr=" SECTIONPAGES   \* MERGEFORMAT ">
                            <w:r w:rsidR="00147DAE">
                              <w:rPr>
                                <w:noProof/>
                              </w:rPr>
                              <w:t>3</w:t>
                            </w:r>
                          </w:fldSimple>
                        </w:p>
                      </w:txbxContent>
                    </wps:txbx>
                    <wps:bodyPr rot="0" spcFirstLastPara="0" vertOverflow="overflow" horzOverflow="overflow" vert="horz" wrap="square" lIns="0" tIns="0" rIns="0" bIns="23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FFDF5B" id="_x0000_t202" coordsize="21600,21600" o:spt="202" path="m,l,21600r21600,l21600,xe">
              <v:stroke joinstyle="miter"/>
              <v:path gradientshapeok="t" o:connecttype="rect"/>
            </v:shapetype>
            <v:shape id="Textfeld 3" o:spid="_x0000_s1026" type="#_x0000_t202" alt="&quot;&quot;" style="position:absolute;margin-left:-1.6pt;margin-top:0;width:49.6pt;height:30.6pt;z-index:251672575;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" filled="f" stroked="f" strokeweight=".5pt">
              <v:textbox inset="0,0,0,6.5mm">
                <w:txbxContent>
                  <w:p w14:paraId="43314655" w14:textId="5332E5CC" w:rsidR="008E1218" w:rsidRPr="003653CF" w:rsidRDefault="008E1218" w:rsidP="009A121D">
                    <w:pPr>
                      <w:pStyle w:val="Seitenzahlen"/>
                    </w:pPr>
                    <w:r w:rsidRPr="003653CF">
                      <w:fldChar w:fldCharType="begin"/>
                    </w:r>
                    <w:r w:rsidRPr="003653CF">
                      <w:instrText>PAGE   \* MERGEFORMAT</w:instrText>
                    </w:r>
                    <w:r w:rsidRPr="003653CF">
                      <w:fldChar w:fldCharType="separate"/>
                    </w:r>
                    <w:r w:rsidRPr="003653CF">
                      <w:rPr>
                        <w:noProof/>
                        <w:lang w:val="de-DE"/>
                      </w:rPr>
                      <w:t>5</w:t>
                    </w:r>
                    <w:r w:rsidRPr="003653CF">
                      <w:fldChar w:fldCharType="end"/>
                    </w:r>
                    <w:r w:rsidRPr="003653CF">
                      <w:t xml:space="preserve">   |   </w:t>
                    </w:r>
                    <w:fldSimple w:instr=" SECTIONPAGES   \* MERGEFORMAT ">
                      <w:r w:rsidR="00147DAE">
                        <w:rPr>
                          <w:noProof/>
                        </w:rPr>
                        <w:t>3</w:t>
                      </w:r>
                    </w:fldSimple>
                  </w:p>
                </w:txbxContent>
              </v:textbox>
              <w10:wrap type="square" anchorx="margin" anchory="page"/>
              <w10:anchorlock/>
            </v:shape>
          </w:pict>
        </mc:Fallback>
      </mc:AlternateContent>
    </w:r>
    <w:r w:rsidRPr="008B7BBA">
      <w:rPr>
        <w:rFonts w:ascii="Source Sans Pro SemiBold" w:hAnsi="Source Sans Pro SemiBold"/>
      </w:rPr>
      <w:t>Universität Zürich</w:t>
    </w:r>
    <w:r w:rsidRPr="008B7BBA">
      <w:t xml:space="preserve"> </w:t>
    </w:r>
    <w:r>
      <w:t xml:space="preserve"> </w:t>
    </w:r>
    <w:r w:rsidRPr="008B7BBA">
      <w:t xml:space="preserve"> </w:t>
    </w:r>
    <w:r w:rsidRPr="00724891">
      <w:rPr>
        <w:position w:val="1"/>
      </w:rPr>
      <w:t>|</w:t>
    </w:r>
    <w:r w:rsidRPr="004C6284">
      <w:t xml:space="preserve"> </w:t>
    </w:r>
    <w:r w:rsidRPr="008B7BBA">
      <w:t xml:space="preserve"> </w:t>
    </w:r>
    <w:r>
      <w:t xml:space="preserve"> </w:t>
    </w:r>
    <w:r w:rsidR="00CD439B">
      <w:t>Lehrentwicklung</w:t>
    </w:r>
  </w:p>
  <w:p w14:paraId="402CA91D" w14:textId="77777777" w:rsidR="009A121D" w:rsidRPr="009A121D" w:rsidRDefault="009A121D" w:rsidP="009A121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422AA5" w14:textId="77777777" w:rsidR="006E341D" w:rsidRPr="00B40109" w:rsidRDefault="006E341D" w:rsidP="009A121D">
      <w:pPr>
        <w:pStyle w:val="Fussnotentrennung"/>
      </w:pPr>
    </w:p>
  </w:footnote>
  <w:footnote w:type="continuationSeparator" w:id="0">
    <w:p w14:paraId="66A1FB82" w14:textId="77777777" w:rsidR="006E341D" w:rsidRDefault="006E341D" w:rsidP="00F91D37">
      <w:pPr>
        <w:spacing w:line="240" w:lineRule="auto"/>
      </w:pPr>
      <w:r>
        <w:continuationSeparator/>
      </w:r>
    </w:p>
  </w:footnote>
  <w:footnote w:type="continuationNotice" w:id="1">
    <w:p w14:paraId="364D6ACB" w14:textId="77777777" w:rsidR="006E341D" w:rsidRDefault="006E341D">
      <w:pPr>
        <w:spacing w:line="240" w:lineRule="auto"/>
      </w:pPr>
    </w:p>
  </w:footnote>
  <w:footnote w:id="2">
    <w:p w14:paraId="1C2C2CFF" w14:textId="3E01FCE6" w:rsidR="00DF1E4A" w:rsidRDefault="00DF1E4A">
      <w:pPr>
        <w:pStyle w:val="Funotentext"/>
      </w:pPr>
      <w:r>
        <w:rPr>
          <w:rStyle w:val="Funotenzeichen"/>
        </w:rPr>
        <w:footnoteRef/>
      </w:r>
      <w:r>
        <w:t xml:space="preserve"> </w:t>
      </w:r>
      <w:r w:rsidR="00EB432A">
        <w:t xml:space="preserve"> </w:t>
      </w:r>
      <w:r w:rsidRPr="00EB432A">
        <w:rPr>
          <w:sz w:val="15"/>
          <w:szCs w:val="15"/>
        </w:rPr>
        <w:t xml:space="preserve">Antragsberechtigt als Projektleitende sind ausschliesslich </w:t>
      </w:r>
      <w:proofErr w:type="spellStart"/>
      <w:r w:rsidRPr="00EB432A">
        <w:rPr>
          <w:sz w:val="15"/>
          <w:szCs w:val="15"/>
        </w:rPr>
        <w:t>Professor:innen</w:t>
      </w:r>
      <w:proofErr w:type="spellEnd"/>
      <w:r w:rsidRPr="00EB432A">
        <w:rPr>
          <w:sz w:val="15"/>
          <w:szCs w:val="15"/>
        </w:rPr>
        <w:t xml:space="preserve">, </w:t>
      </w:r>
      <w:proofErr w:type="spellStart"/>
      <w:r w:rsidRPr="00EB432A">
        <w:rPr>
          <w:sz w:val="15"/>
          <w:szCs w:val="15"/>
        </w:rPr>
        <w:t>Lecturer</w:t>
      </w:r>
      <w:proofErr w:type="spellEnd"/>
      <w:r w:rsidRPr="00EB432A">
        <w:rPr>
          <w:sz w:val="15"/>
          <w:szCs w:val="15"/>
        </w:rPr>
        <w:t xml:space="preserve"> sowie Privatdozierende der UZH. Projektleitende sind gleichzeitig Antragsstellende und dienen als Ansprechperson für Rückfragen.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leohneRahmen"/>
      <w:tblW w:w="7501" w:type="dxa"/>
      <w:tblInd w:w="-987" w:type="dxa"/>
      <w:tblLook w:val="04A0" w:firstRow="1" w:lastRow="0" w:firstColumn="1" w:lastColumn="0" w:noHBand="0" w:noVBand="1"/>
    </w:tblPr>
    <w:tblGrid>
      <w:gridCol w:w="2852"/>
      <w:gridCol w:w="4649"/>
    </w:tblGrid>
    <w:tr w:rsidR="007165BA" w14:paraId="532B294E" w14:textId="77777777" w:rsidTr="00EE688A">
      <w:trPr>
        <w:trHeight w:hRule="exact" w:val="850"/>
      </w:trPr>
      <w:tc>
        <w:tcPr>
          <w:tcW w:w="2852" w:type="dxa"/>
          <w:tcBorders>
            <w:right w:val="single" w:sz="4" w:space="0" w:color="808080"/>
          </w:tcBorders>
        </w:tcPr>
        <w:p w14:paraId="6F517E6B" w14:textId="77777777" w:rsidR="007165BA" w:rsidRPr="003621B6" w:rsidRDefault="007165BA" w:rsidP="0036688D">
          <w:pPr>
            <w:pStyle w:val="Kopfzeile"/>
            <w:ind w:left="28"/>
            <w:rPr>
              <w:sz w:val="2"/>
              <w:szCs w:val="2"/>
            </w:rPr>
          </w:pPr>
          <w:r>
            <w:rPr>
              <w:noProof/>
            </w:rPr>
            <w:drawing>
              <wp:inline distT="0" distB="0" distL="0" distR="0" wp14:anchorId="57D1B082" wp14:editId="226D6031">
                <wp:extent cx="1548000" cy="536243"/>
                <wp:effectExtent l="0" t="0" r="0" b="0"/>
                <wp:docPr id="54870960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548000" cy="536243"/>
                        </a:xfrm>
                        <a:prstGeom prst="rect">
                          <a:avLst/>
                        </a:prstGeom>
                      </pic:spPr>
                    </pic:pic>
                  </a:graphicData>
                </a:graphic>
              </wp:inline>
            </w:drawing>
          </w:r>
        </w:p>
      </w:tc>
      <w:tc>
        <w:tcPr>
          <w:tcW w:w="4649" w:type="dxa"/>
          <w:tcBorders>
            <w:left w:val="single" w:sz="4" w:space="0" w:color="808080"/>
          </w:tcBorders>
          <w:vAlign w:val="center"/>
        </w:tcPr>
        <w:p w14:paraId="246BB5D3" w14:textId="77777777" w:rsidR="007165BA" w:rsidRPr="001465E4" w:rsidRDefault="00CD439B" w:rsidP="0036688D">
          <w:pPr>
            <w:pStyle w:val="Organisationseinheit"/>
            <w:ind w:left="408"/>
            <w:contextualSpacing/>
          </w:pPr>
          <w:r>
            <w:t>Lehrentwicklung</w:t>
          </w:r>
        </w:p>
      </w:tc>
    </w:tr>
  </w:tbl>
  <w:p w14:paraId="39DC8461" w14:textId="77777777" w:rsidR="007165BA" w:rsidRPr="00992DCC" w:rsidRDefault="007165BA" w:rsidP="00755084">
    <w:pPr>
      <w:pStyle w:val="Kopfzeile"/>
      <w:spacing w:after="1020"/>
    </w:pPr>
    <w:r>
      <w:rPr>
        <w:noProof/>
      </w:rPr>
      <mc:AlternateContent>
        <mc:Choice Requires="wps">
          <w:drawing>
            <wp:anchor distT="0" distB="0" distL="114300" distR="114300" simplePos="0" relativeHeight="251674623" behindDoc="0" locked="1" layoutInCell="1" allowOverlap="1" wp14:anchorId="59100008" wp14:editId="55DE10A4">
              <wp:simplePos x="0" y="0"/>
              <wp:positionH relativeFrom="page">
                <wp:align>right</wp:align>
              </wp:positionH>
              <wp:positionV relativeFrom="page">
                <wp:align>top</wp:align>
              </wp:positionV>
              <wp:extent cx="2498400" cy="1350000"/>
              <wp:effectExtent l="0" t="0" r="0" b="0"/>
              <wp:wrapNone/>
              <wp:docPr id="12" name="Textfeld 5"/>
              <wp:cNvGraphicFramePr/>
              <a:graphic xmlns:a="http://schemas.openxmlformats.org/drawingml/2006/main">
                <a:graphicData uri="http://schemas.microsoft.com/office/word/2010/wordprocessingShape">
                  <wps:wsp>
                    <wps:cNvSpPr txBox="1"/>
                    <wps:spPr>
                      <a:xfrm>
                        <a:off x="0" y="0"/>
                        <a:ext cx="2498400" cy="135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65FDE0" w14:textId="77777777" w:rsidR="007165BA" w:rsidRPr="009C04D7" w:rsidRDefault="007165BA" w:rsidP="00E25EED">
                          <w:pPr>
                            <w:pStyle w:val="Adresse"/>
                            <w:spacing w:line="264" w:lineRule="auto"/>
                          </w:pPr>
                          <w:r w:rsidRPr="009C04D7">
                            <w:t>Universität Zürich</w:t>
                          </w:r>
                        </w:p>
                        <w:p w14:paraId="49C94ED2" w14:textId="77777777" w:rsidR="007165BA" w:rsidRPr="009C04D7" w:rsidRDefault="00CD439B" w:rsidP="00E25EED">
                          <w:pPr>
                            <w:pStyle w:val="Adresse"/>
                            <w:spacing w:line="264" w:lineRule="auto"/>
                          </w:pPr>
                          <w:r>
                            <w:t>Lehrentwicklung</w:t>
                          </w:r>
                        </w:p>
                        <w:p w14:paraId="4AE19CF7" w14:textId="77777777" w:rsidR="007165BA" w:rsidRPr="009C04D7" w:rsidRDefault="00CD439B" w:rsidP="00E25EED">
                          <w:pPr>
                            <w:pStyle w:val="Adresse"/>
                            <w:spacing w:line="264" w:lineRule="auto"/>
                          </w:pPr>
                          <w:r>
                            <w:t>Hirschengraben 84</w:t>
                          </w:r>
                        </w:p>
                        <w:p w14:paraId="4C4F7EEE" w14:textId="77777777" w:rsidR="007165BA" w:rsidRPr="009C04D7" w:rsidRDefault="00CD439B" w:rsidP="00E25EED">
                          <w:pPr>
                            <w:pStyle w:val="Adresse"/>
                            <w:spacing w:line="264" w:lineRule="auto"/>
                          </w:pPr>
                          <w:r>
                            <w:t>8001 Zürich</w:t>
                          </w:r>
                        </w:p>
                        <w:p w14:paraId="20C54A14" w14:textId="21EE1CCD" w:rsidR="007165BA" w:rsidRPr="001E4997" w:rsidRDefault="00CD439B" w:rsidP="00E25EED">
                          <w:pPr>
                            <w:pStyle w:val="Adresse"/>
                            <w:spacing w:line="264" w:lineRule="auto"/>
                            <w:rPr>
                              <w:highlight w:val="yellow"/>
                            </w:rPr>
                          </w:pPr>
                          <w:r>
                            <w:t>+41 44 63</w:t>
                          </w:r>
                          <w:r w:rsidR="00EB432A">
                            <w:t>4 40 02</w:t>
                          </w:r>
                        </w:p>
                        <w:p w14:paraId="5E367EA8" w14:textId="63744F50" w:rsidR="00CD439B" w:rsidRDefault="00EB432A" w:rsidP="00E25EED">
                          <w:pPr>
                            <w:pStyle w:val="Adresse"/>
                            <w:spacing w:line="264" w:lineRule="auto"/>
                          </w:pPr>
                          <w:hyperlink r:id="rId2" w:history="1">
                            <w:r w:rsidRPr="00B17ED0">
                              <w:rPr>
                                <w:rStyle w:val="Hyperlink"/>
                              </w:rPr>
                              <w:t>transdisciplinary@ulf.uzh.ch</w:t>
                            </w:r>
                          </w:hyperlink>
                          <w:r>
                            <w:t xml:space="preserve"> </w:t>
                          </w:r>
                        </w:p>
                        <w:p w14:paraId="549E13DD" w14:textId="0616F9F4" w:rsidR="0065552F" w:rsidRPr="009C04D7" w:rsidRDefault="0065552F" w:rsidP="00E25EED">
                          <w:pPr>
                            <w:pStyle w:val="Adresse"/>
                            <w:spacing w:line="264" w:lineRule="auto"/>
                          </w:pPr>
                          <w:hyperlink r:id="rId3" w:history="1">
                            <w:r w:rsidRPr="007D52CD">
                              <w:rPr>
                                <w:rStyle w:val="Hyperlink"/>
                              </w:rPr>
                              <w:t>www.ulf.uzh.ch</w:t>
                            </w:r>
                          </w:hyperlink>
                          <w:r>
                            <w:t xml:space="preserve"> </w:t>
                          </w:r>
                        </w:p>
                      </w:txbxContent>
                    </wps:txbx>
                    <wps:bodyPr rot="0" spcFirstLastPara="0" vertOverflow="overflow" horzOverflow="overflow" vert="horz" wrap="square" lIns="0" tIns="3816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9100008" id="_x0000_t202" coordsize="21600,21600" o:spt="202" path="m,l,21600r21600,l21600,xe">
              <v:stroke joinstyle="miter"/>
              <v:path gradientshapeok="t" o:connecttype="rect"/>
            </v:shapetype>
            <v:shape id="Textfeld 5" o:spid="_x0000_s1027" type="#_x0000_t202" style="position:absolute;margin-left:145.5pt;margin-top:0;width:196.7pt;height:106.3pt;z-index:251674623;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" filled="f" stroked="f" strokeweight=".5pt">
              <v:textbox style="mso-fit-shape-to-text:t" inset="0,10.6mm,0,0">
                <w:txbxContent>
                  <w:p w14:paraId="1E65FDE0" w14:textId="77777777" w:rsidR="007165BA" w:rsidRPr="009C04D7" w:rsidRDefault="007165BA" w:rsidP="00E25EED">
                    <w:pPr>
                      <w:pStyle w:val="Adresse"/>
                      <w:spacing w:line="264" w:lineRule="auto"/>
                    </w:pPr>
                    <w:r w:rsidRPr="009C04D7">
                      <w:t>Universität Zürich</w:t>
                    </w:r>
                  </w:p>
                  <w:p w14:paraId="49C94ED2" w14:textId="77777777" w:rsidR="007165BA" w:rsidRPr="009C04D7" w:rsidRDefault="00CD439B" w:rsidP="00E25EED">
                    <w:pPr>
                      <w:pStyle w:val="Adresse"/>
                      <w:spacing w:line="264" w:lineRule="auto"/>
                    </w:pPr>
                    <w:r>
                      <w:t>Lehrentwicklung</w:t>
                    </w:r>
                  </w:p>
                  <w:p w14:paraId="4AE19CF7" w14:textId="77777777" w:rsidR="007165BA" w:rsidRPr="009C04D7" w:rsidRDefault="00CD439B" w:rsidP="00E25EED">
                    <w:pPr>
                      <w:pStyle w:val="Adresse"/>
                      <w:spacing w:line="264" w:lineRule="auto"/>
                    </w:pPr>
                    <w:r>
                      <w:t>Hirschengraben 84</w:t>
                    </w:r>
                  </w:p>
                  <w:p w14:paraId="4C4F7EEE" w14:textId="77777777" w:rsidR="007165BA" w:rsidRPr="009C04D7" w:rsidRDefault="00CD439B" w:rsidP="00E25EED">
                    <w:pPr>
                      <w:pStyle w:val="Adresse"/>
                      <w:spacing w:line="264" w:lineRule="auto"/>
                    </w:pPr>
                    <w:r>
                      <w:t>8001 Zürich</w:t>
                    </w:r>
                  </w:p>
                  <w:p w14:paraId="20C54A14" w14:textId="21EE1CCD" w:rsidR="007165BA" w:rsidRPr="001E4997" w:rsidRDefault="00CD439B" w:rsidP="00E25EED">
                    <w:pPr>
                      <w:pStyle w:val="Adresse"/>
                      <w:spacing w:line="264" w:lineRule="auto"/>
                      <w:rPr>
                        <w:highlight w:val="yellow"/>
                      </w:rPr>
                    </w:pPr>
                    <w:r>
                      <w:t>+41 44 63</w:t>
                    </w:r>
                    <w:r w:rsidR="00EB432A">
                      <w:t>4 40 02</w:t>
                    </w:r>
                  </w:p>
                  <w:p w14:paraId="5E367EA8" w14:textId="63744F50" w:rsidR="00CD439B" w:rsidRDefault="00EB432A" w:rsidP="00E25EED">
                    <w:pPr>
                      <w:pStyle w:val="Adresse"/>
                      <w:spacing w:line="264" w:lineRule="auto"/>
                    </w:pPr>
                    <w:hyperlink r:id="rId4" w:history="1">
                      <w:r w:rsidRPr="00B17ED0">
                        <w:rPr>
                          <w:rStyle w:val="Hyperlink"/>
                        </w:rPr>
                        <w:t>transdisciplinary@ulf.uzh.ch</w:t>
                      </w:r>
                    </w:hyperlink>
                    <w:r>
                      <w:t xml:space="preserve"> </w:t>
                    </w:r>
                  </w:p>
                  <w:p w14:paraId="549E13DD" w14:textId="0616F9F4" w:rsidR="0065552F" w:rsidRPr="009C04D7" w:rsidRDefault="0065552F" w:rsidP="00E25EED">
                    <w:pPr>
                      <w:pStyle w:val="Adresse"/>
                      <w:spacing w:line="264" w:lineRule="auto"/>
                    </w:pPr>
                    <w:hyperlink r:id="rId5" w:history="1">
                      <w:r w:rsidRPr="007D52CD">
                        <w:rPr>
                          <w:rStyle w:val="Hyperlink"/>
                        </w:rPr>
                        <w:t>www.ulf.uzh.ch</w:t>
                      </w:r>
                    </w:hyperlink>
                    <w:r>
                      <w:t xml:space="preserve"> </w:t>
                    </w:r>
                  </w:p>
                </w:txbxContent>
              </v:textbox>
              <w10:wrap anchorx="page" anchory="page"/>
              <w10:anchorlock/>
            </v:shape>
          </w:pict>
        </mc:Fallback>
      </mc:AlternateContent>
    </w:r>
  </w:p>
  <w:p w14:paraId="5BCF5E6B" w14:textId="77777777" w:rsidR="00887DA4" w:rsidRPr="00887DA4" w:rsidRDefault="00887DA4" w:rsidP="00887DA4">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F7455C8"/>
    <w:multiLevelType w:val="multilevel"/>
    <w:tmpl w:val="6E9A6320"/>
    <w:numStyleLink w:val="Nummerierteberschriften"/>
  </w:abstractNum>
  <w:abstractNum w:abstractNumId="2" w15:restartNumberingAfterBreak="0">
    <w:nsid w:val="238306D5"/>
    <w:multiLevelType w:val="multilevel"/>
    <w:tmpl w:val="6E9A6320"/>
    <w:styleLink w:val="Nummerierteberschriften"/>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tabs>
          <w:tab w:val="num" w:pos="425"/>
        </w:tabs>
        <w:ind w:left="284" w:hanging="284"/>
      </w:pPr>
      <w:rPr>
        <w:rFonts w:hint="default"/>
      </w:rPr>
    </w:lvl>
    <w:lvl w:ilvl="6">
      <w:start w:val="1"/>
      <w:numFmt w:val="decimal"/>
      <w:pStyle w:val="Nummerierung2"/>
      <w:lvlText w:val="%6.%7"/>
      <w:lvlJc w:val="left"/>
      <w:pPr>
        <w:tabs>
          <w:tab w:val="num" w:pos="851"/>
        </w:tabs>
        <w:ind w:left="709" w:hanging="425"/>
      </w:pPr>
      <w:rPr>
        <w:rFonts w:hint="default"/>
      </w:rPr>
    </w:lvl>
    <w:lvl w:ilvl="7">
      <w:start w:val="1"/>
      <w:numFmt w:val="decimal"/>
      <w:pStyle w:val="Nummerierung3"/>
      <w:lvlText w:val="%6.%7.%8"/>
      <w:lvlJc w:val="left"/>
      <w:pPr>
        <w:tabs>
          <w:tab w:val="num" w:pos="1559"/>
        </w:tabs>
        <w:ind w:left="1276" w:hanging="567"/>
      </w:pPr>
      <w:rPr>
        <w:rFonts w:hint="default"/>
      </w:rPr>
    </w:lvl>
    <w:lvl w:ilvl="8">
      <w:start w:val="1"/>
      <w:numFmt w:val="lowerLetter"/>
      <w:pStyle w:val="Nummerierungabc"/>
      <w:lvlText w:val="%9."/>
      <w:lvlJc w:val="left"/>
      <w:pPr>
        <w:ind w:left="284" w:hanging="284"/>
      </w:pPr>
      <w:rPr>
        <w:rFonts w:hint="default"/>
      </w:rPr>
    </w:lvl>
  </w:abstractNum>
  <w:abstractNum w:abstractNumId="3" w15:restartNumberingAfterBreak="0">
    <w:nsid w:val="2D892884"/>
    <w:multiLevelType w:val="multilevel"/>
    <w:tmpl w:val="8BDE3172"/>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decimal"/>
      <w:pStyle w:val="NummerierungTabelle"/>
      <w:suff w:val="nothing"/>
      <w:lvlText w:val="%6."/>
      <w:lvlJc w:val="left"/>
      <w:pPr>
        <w:ind w:left="360" w:hanging="360"/>
      </w:pPr>
      <w:rPr>
        <w:rFonts w:hint="default"/>
      </w:rPr>
    </w:lvl>
    <w:lvl w:ilvl="6">
      <w:start w:val="1"/>
      <w:numFmt w:val="decimal"/>
      <w:suff w:val="nothing"/>
      <w:lvlText w:val="%6.%7"/>
      <w:lvlJc w:val="left"/>
      <w:pPr>
        <w:ind w:left="709" w:hanging="425"/>
      </w:pPr>
      <w:rPr>
        <w:rFonts w:hint="default"/>
      </w:rPr>
    </w:lvl>
    <w:lvl w:ilvl="7">
      <w:start w:val="1"/>
      <w:numFmt w:val="decimal"/>
      <w:suff w:val="nothing"/>
      <w:lvlText w:val="%6.%7.%8"/>
      <w:lvlJc w:val="left"/>
      <w:pPr>
        <w:ind w:left="1276" w:hanging="567"/>
      </w:pPr>
      <w:rPr>
        <w:rFonts w:hint="default"/>
      </w:rPr>
    </w:lvl>
    <w:lvl w:ilvl="8">
      <w:start w:val="1"/>
      <w:numFmt w:val="lowerLetter"/>
      <w:lvlText w:val="%9."/>
      <w:lvlJc w:val="left"/>
      <w:pPr>
        <w:ind w:left="284" w:hanging="284"/>
      </w:pPr>
      <w:rPr>
        <w:rFonts w:hint="default"/>
      </w:rPr>
    </w:lvl>
  </w:abstractNum>
  <w:abstractNum w:abstractNumId="4" w15:restartNumberingAfterBreak="0">
    <w:nsid w:val="509F35AD"/>
    <w:multiLevelType w:val="multilevel"/>
    <w:tmpl w:val="BEFC5094"/>
    <w:lvl w:ilvl="0">
      <w:start w:val="1"/>
      <w:numFmt w:val="decimal"/>
      <w:pStyle w:val="Traktandum-Titel1"/>
      <w:suff w:val="space"/>
      <w:lvlText w:val="%1."/>
      <w:lvlJc w:val="left"/>
      <w:pPr>
        <w:ind w:left="0" w:firstLine="0"/>
      </w:pPr>
      <w:rPr>
        <w:rFonts w:hint="default"/>
      </w:rPr>
    </w:lvl>
    <w:lvl w:ilvl="1">
      <w:start w:val="1"/>
      <w:numFmt w:val="decimal"/>
      <w:pStyle w:val="Traktandum-Titel2"/>
      <w:suff w:val="space"/>
      <w:lvlText w:val="%2.%1"/>
      <w:lvlJc w:val="left"/>
      <w:pPr>
        <w:ind w:left="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6D65251"/>
    <w:multiLevelType w:val="multilevel"/>
    <w:tmpl w:val="9364FD24"/>
    <w:numStyleLink w:val="Aufzhlungen"/>
  </w:abstractNum>
  <w:abstractNum w:abstractNumId="7" w15:restartNumberingAfterBreak="0">
    <w:nsid w:val="7ACF32C4"/>
    <w:multiLevelType w:val="multilevel"/>
    <w:tmpl w:val="9364FD24"/>
    <w:styleLink w:val="Aufzhlungen"/>
    <w:lvl w:ilvl="0">
      <w:start w:val="1"/>
      <w:numFmt w:val="bullet"/>
      <w:pStyle w:val="Aufzhlung1"/>
      <w:lvlText w:val="—"/>
      <w:lvlJc w:val="left"/>
      <w:pPr>
        <w:ind w:left="227" w:hanging="227"/>
      </w:pPr>
      <w:rPr>
        <w:rFonts w:ascii="Source Sans Pro" w:hAnsi="Source Sans Pro" w:hint="default"/>
      </w:rPr>
    </w:lvl>
    <w:lvl w:ilvl="1">
      <w:start w:val="1"/>
      <w:numFmt w:val="bullet"/>
      <w:pStyle w:val="Aufzhlung2"/>
      <w:lvlText w:val="—"/>
      <w:lvlJc w:val="left"/>
      <w:pPr>
        <w:ind w:left="454" w:hanging="227"/>
      </w:pPr>
      <w:rPr>
        <w:rFonts w:ascii="Source Sans Pro" w:hAnsi="Source Sans Pro" w:hint="default"/>
      </w:rPr>
    </w:lvl>
    <w:lvl w:ilvl="2">
      <w:start w:val="1"/>
      <w:numFmt w:val="bullet"/>
      <w:pStyle w:val="Aufzhlung3"/>
      <w:lvlText w:val="—"/>
      <w:lvlJc w:val="left"/>
      <w:pPr>
        <w:ind w:left="680" w:hanging="226"/>
      </w:pPr>
      <w:rPr>
        <w:rFonts w:ascii="Source Sans Pro" w:hAnsi="Source Sans Pro" w:hint="default"/>
      </w:rPr>
    </w:lvl>
    <w:lvl w:ilvl="3">
      <w:start w:val="1"/>
      <w:numFmt w:val="bullet"/>
      <w:lvlText w:val=""/>
      <w:lvlJc w:val="left"/>
      <w:pPr>
        <w:ind w:left="3164" w:hanging="360"/>
      </w:pPr>
      <w:rPr>
        <w:rFonts w:ascii="Symbol" w:hAnsi="Symbol" w:cs="Times New Roman"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num w:numId="1" w16cid:durableId="956832184">
    <w:abstractNumId w:val="5"/>
  </w:num>
  <w:num w:numId="2" w16cid:durableId="171723735">
    <w:abstractNumId w:val="0"/>
  </w:num>
  <w:num w:numId="3" w16cid:durableId="1073507391">
    <w:abstractNumId w:val="2"/>
  </w:num>
  <w:num w:numId="4" w16cid:durableId="20701801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4162686">
    <w:abstractNumId w:val="7"/>
  </w:num>
  <w:num w:numId="6" w16cid:durableId="14335519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3744835">
    <w:abstractNumId w:val="6"/>
  </w:num>
  <w:num w:numId="8" w16cid:durableId="180516226">
    <w:abstractNumId w:val="4"/>
  </w:num>
  <w:num w:numId="9" w16cid:durableId="130562892">
    <w:abstractNumId w:val="1"/>
  </w:num>
  <w:num w:numId="10" w16cid:durableId="2058778851">
    <w:abstractNumId w:val="3"/>
  </w:num>
  <w:num w:numId="11" w16cid:durableId="5209737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809026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31850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01893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507195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03566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72429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633296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193163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07089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2530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E4A"/>
    <w:rsid w:val="000000FB"/>
    <w:rsid w:val="0000093D"/>
    <w:rsid w:val="00002978"/>
    <w:rsid w:val="00003A9F"/>
    <w:rsid w:val="00007462"/>
    <w:rsid w:val="0001010F"/>
    <w:rsid w:val="00014EF4"/>
    <w:rsid w:val="00021A33"/>
    <w:rsid w:val="00025A3B"/>
    <w:rsid w:val="00025CEC"/>
    <w:rsid w:val="000266B7"/>
    <w:rsid w:val="00032B92"/>
    <w:rsid w:val="00032EA5"/>
    <w:rsid w:val="000406AD"/>
    <w:rsid w:val="000409C8"/>
    <w:rsid w:val="00041297"/>
    <w:rsid w:val="00041700"/>
    <w:rsid w:val="00042FDD"/>
    <w:rsid w:val="00052258"/>
    <w:rsid w:val="000559FA"/>
    <w:rsid w:val="00063BC2"/>
    <w:rsid w:val="00067001"/>
    <w:rsid w:val="000701F1"/>
    <w:rsid w:val="00071780"/>
    <w:rsid w:val="000757F2"/>
    <w:rsid w:val="00075FF3"/>
    <w:rsid w:val="000803EB"/>
    <w:rsid w:val="00084EB5"/>
    <w:rsid w:val="00090380"/>
    <w:rsid w:val="00096E8E"/>
    <w:rsid w:val="00097A32"/>
    <w:rsid w:val="000A1884"/>
    <w:rsid w:val="000A24EC"/>
    <w:rsid w:val="000A2660"/>
    <w:rsid w:val="000A496F"/>
    <w:rsid w:val="000A7CC5"/>
    <w:rsid w:val="000B183F"/>
    <w:rsid w:val="000B1DC7"/>
    <w:rsid w:val="000B444B"/>
    <w:rsid w:val="000B595D"/>
    <w:rsid w:val="000C1D20"/>
    <w:rsid w:val="000C2CCF"/>
    <w:rsid w:val="000C466F"/>
    <w:rsid w:val="000C486A"/>
    <w:rsid w:val="000C49C1"/>
    <w:rsid w:val="000C4CD8"/>
    <w:rsid w:val="000C572C"/>
    <w:rsid w:val="000D1743"/>
    <w:rsid w:val="000D1BB6"/>
    <w:rsid w:val="000D7269"/>
    <w:rsid w:val="000E37CE"/>
    <w:rsid w:val="000E7543"/>
    <w:rsid w:val="000E756F"/>
    <w:rsid w:val="000F1007"/>
    <w:rsid w:val="000F1D2B"/>
    <w:rsid w:val="0010021F"/>
    <w:rsid w:val="00102345"/>
    <w:rsid w:val="00103653"/>
    <w:rsid w:val="001038CE"/>
    <w:rsid w:val="00106688"/>
    <w:rsid w:val="00107F09"/>
    <w:rsid w:val="001134C7"/>
    <w:rsid w:val="00113CB8"/>
    <w:rsid w:val="00114B04"/>
    <w:rsid w:val="00116C5D"/>
    <w:rsid w:val="00117221"/>
    <w:rsid w:val="00117356"/>
    <w:rsid w:val="0012151C"/>
    <w:rsid w:val="00127BBA"/>
    <w:rsid w:val="001317C7"/>
    <w:rsid w:val="001339B4"/>
    <w:rsid w:val="00133CFB"/>
    <w:rsid w:val="00137248"/>
    <w:rsid w:val="00137417"/>
    <w:rsid w:val="001375AB"/>
    <w:rsid w:val="001408EA"/>
    <w:rsid w:val="0014325C"/>
    <w:rsid w:val="00144122"/>
    <w:rsid w:val="00145E6F"/>
    <w:rsid w:val="001465E4"/>
    <w:rsid w:val="00146EF9"/>
    <w:rsid w:val="00146F41"/>
    <w:rsid w:val="00147DAE"/>
    <w:rsid w:val="00150BB0"/>
    <w:rsid w:val="001514C0"/>
    <w:rsid w:val="00152BDC"/>
    <w:rsid w:val="00154677"/>
    <w:rsid w:val="00155A46"/>
    <w:rsid w:val="00157ECA"/>
    <w:rsid w:val="00161B92"/>
    <w:rsid w:val="00163157"/>
    <w:rsid w:val="00163722"/>
    <w:rsid w:val="00164790"/>
    <w:rsid w:val="0016589E"/>
    <w:rsid w:val="0016774B"/>
    <w:rsid w:val="00167916"/>
    <w:rsid w:val="0017133E"/>
    <w:rsid w:val="00171870"/>
    <w:rsid w:val="001757BD"/>
    <w:rsid w:val="001803AA"/>
    <w:rsid w:val="00181168"/>
    <w:rsid w:val="00182F10"/>
    <w:rsid w:val="001856DD"/>
    <w:rsid w:val="00194130"/>
    <w:rsid w:val="001A080C"/>
    <w:rsid w:val="001A3606"/>
    <w:rsid w:val="001A3D50"/>
    <w:rsid w:val="001A43BD"/>
    <w:rsid w:val="001A74A5"/>
    <w:rsid w:val="001B20F5"/>
    <w:rsid w:val="001B2CF1"/>
    <w:rsid w:val="001B5DC4"/>
    <w:rsid w:val="001B6567"/>
    <w:rsid w:val="001B6F97"/>
    <w:rsid w:val="001C3763"/>
    <w:rsid w:val="001C3C44"/>
    <w:rsid w:val="001C4A15"/>
    <w:rsid w:val="001C6718"/>
    <w:rsid w:val="001C74EF"/>
    <w:rsid w:val="001D3D4B"/>
    <w:rsid w:val="001D3F99"/>
    <w:rsid w:val="001D58F1"/>
    <w:rsid w:val="001D5BDE"/>
    <w:rsid w:val="001D60F7"/>
    <w:rsid w:val="001E17CD"/>
    <w:rsid w:val="001E247E"/>
    <w:rsid w:val="001E4956"/>
    <w:rsid w:val="001E4997"/>
    <w:rsid w:val="001E61C9"/>
    <w:rsid w:val="001E73CF"/>
    <w:rsid w:val="001E73F4"/>
    <w:rsid w:val="001F229E"/>
    <w:rsid w:val="001F4A7E"/>
    <w:rsid w:val="001F4B8C"/>
    <w:rsid w:val="001F4F9B"/>
    <w:rsid w:val="00202866"/>
    <w:rsid w:val="002030B8"/>
    <w:rsid w:val="0021015E"/>
    <w:rsid w:val="00212A2E"/>
    <w:rsid w:val="00216AB2"/>
    <w:rsid w:val="00217AA0"/>
    <w:rsid w:val="0022053F"/>
    <w:rsid w:val="00222AA3"/>
    <w:rsid w:val="0022685B"/>
    <w:rsid w:val="00226FA0"/>
    <w:rsid w:val="0023018C"/>
    <w:rsid w:val="00230549"/>
    <w:rsid w:val="00230606"/>
    <w:rsid w:val="0023205B"/>
    <w:rsid w:val="002322AD"/>
    <w:rsid w:val="002369CE"/>
    <w:rsid w:val="002466D7"/>
    <w:rsid w:val="00247905"/>
    <w:rsid w:val="0025644A"/>
    <w:rsid w:val="00261983"/>
    <w:rsid w:val="00267F71"/>
    <w:rsid w:val="00270C95"/>
    <w:rsid w:val="0027246C"/>
    <w:rsid w:val="002726D9"/>
    <w:rsid w:val="00273EBC"/>
    <w:rsid w:val="0027766E"/>
    <w:rsid w:val="002815E0"/>
    <w:rsid w:val="00283995"/>
    <w:rsid w:val="002845D9"/>
    <w:rsid w:val="002860A4"/>
    <w:rsid w:val="00290E37"/>
    <w:rsid w:val="00291BC9"/>
    <w:rsid w:val="00292375"/>
    <w:rsid w:val="002A6277"/>
    <w:rsid w:val="002A6A64"/>
    <w:rsid w:val="002A7055"/>
    <w:rsid w:val="002A7E68"/>
    <w:rsid w:val="002B1F0B"/>
    <w:rsid w:val="002B551B"/>
    <w:rsid w:val="002B6F58"/>
    <w:rsid w:val="002C163B"/>
    <w:rsid w:val="002C3205"/>
    <w:rsid w:val="002C3734"/>
    <w:rsid w:val="002C6C56"/>
    <w:rsid w:val="002D272F"/>
    <w:rsid w:val="002D38AE"/>
    <w:rsid w:val="002D709C"/>
    <w:rsid w:val="002E21DD"/>
    <w:rsid w:val="002E50E7"/>
    <w:rsid w:val="002F06AA"/>
    <w:rsid w:val="002F4FB0"/>
    <w:rsid w:val="002F68A2"/>
    <w:rsid w:val="002F7085"/>
    <w:rsid w:val="002F7C55"/>
    <w:rsid w:val="00301948"/>
    <w:rsid w:val="0030245A"/>
    <w:rsid w:val="00303B73"/>
    <w:rsid w:val="00307A5B"/>
    <w:rsid w:val="00310D99"/>
    <w:rsid w:val="00314C63"/>
    <w:rsid w:val="00321330"/>
    <w:rsid w:val="0032330D"/>
    <w:rsid w:val="00323E3B"/>
    <w:rsid w:val="003261BD"/>
    <w:rsid w:val="00327558"/>
    <w:rsid w:val="00333A1B"/>
    <w:rsid w:val="00334A50"/>
    <w:rsid w:val="00337D47"/>
    <w:rsid w:val="0034134D"/>
    <w:rsid w:val="0034273D"/>
    <w:rsid w:val="00343A7F"/>
    <w:rsid w:val="00347F53"/>
    <w:rsid w:val="00350A74"/>
    <w:rsid w:val="003514EE"/>
    <w:rsid w:val="00353E7E"/>
    <w:rsid w:val="003553BD"/>
    <w:rsid w:val="00355C57"/>
    <w:rsid w:val="00361AC3"/>
    <w:rsid w:val="003621B6"/>
    <w:rsid w:val="00363671"/>
    <w:rsid w:val="003647D9"/>
    <w:rsid w:val="00364EE3"/>
    <w:rsid w:val="003653CF"/>
    <w:rsid w:val="0036688D"/>
    <w:rsid w:val="00371E1F"/>
    <w:rsid w:val="0037252A"/>
    <w:rsid w:val="0037405C"/>
    <w:rsid w:val="00374A49"/>
    <w:rsid w:val="003757E4"/>
    <w:rsid w:val="00375834"/>
    <w:rsid w:val="003762A0"/>
    <w:rsid w:val="003824CC"/>
    <w:rsid w:val="00382B66"/>
    <w:rsid w:val="003843BA"/>
    <w:rsid w:val="0039124E"/>
    <w:rsid w:val="00391C87"/>
    <w:rsid w:val="00394252"/>
    <w:rsid w:val="00395A1F"/>
    <w:rsid w:val="00395B0A"/>
    <w:rsid w:val="00396DAD"/>
    <w:rsid w:val="003A0088"/>
    <w:rsid w:val="003A73FF"/>
    <w:rsid w:val="003B2008"/>
    <w:rsid w:val="003B7303"/>
    <w:rsid w:val="003C3AED"/>
    <w:rsid w:val="003C3D32"/>
    <w:rsid w:val="003C7AA5"/>
    <w:rsid w:val="003D0FAA"/>
    <w:rsid w:val="003D2745"/>
    <w:rsid w:val="003D589D"/>
    <w:rsid w:val="003E1920"/>
    <w:rsid w:val="003E1C93"/>
    <w:rsid w:val="003E5DF3"/>
    <w:rsid w:val="003E7468"/>
    <w:rsid w:val="003F012A"/>
    <w:rsid w:val="003F0599"/>
    <w:rsid w:val="003F1A56"/>
    <w:rsid w:val="00412C86"/>
    <w:rsid w:val="00416AAE"/>
    <w:rsid w:val="0042454D"/>
    <w:rsid w:val="00440B2D"/>
    <w:rsid w:val="0044332C"/>
    <w:rsid w:val="0044425B"/>
    <w:rsid w:val="00444695"/>
    <w:rsid w:val="00452D49"/>
    <w:rsid w:val="00452FC3"/>
    <w:rsid w:val="0045362B"/>
    <w:rsid w:val="0045680E"/>
    <w:rsid w:val="00457E18"/>
    <w:rsid w:val="00471D34"/>
    <w:rsid w:val="0047286A"/>
    <w:rsid w:val="00476325"/>
    <w:rsid w:val="00476580"/>
    <w:rsid w:val="00480603"/>
    <w:rsid w:val="00482A09"/>
    <w:rsid w:val="00484F10"/>
    <w:rsid w:val="00485858"/>
    <w:rsid w:val="00486D13"/>
    <w:rsid w:val="00486DBB"/>
    <w:rsid w:val="00490FC3"/>
    <w:rsid w:val="00494FD7"/>
    <w:rsid w:val="00495F83"/>
    <w:rsid w:val="0049662D"/>
    <w:rsid w:val="004A039B"/>
    <w:rsid w:val="004A06C5"/>
    <w:rsid w:val="004A1BFD"/>
    <w:rsid w:val="004A21D1"/>
    <w:rsid w:val="004A531E"/>
    <w:rsid w:val="004A7400"/>
    <w:rsid w:val="004B0FDB"/>
    <w:rsid w:val="004B2E41"/>
    <w:rsid w:val="004B3225"/>
    <w:rsid w:val="004B454A"/>
    <w:rsid w:val="004B4FC7"/>
    <w:rsid w:val="004B67F2"/>
    <w:rsid w:val="004C1329"/>
    <w:rsid w:val="004C1E00"/>
    <w:rsid w:val="004C2A5B"/>
    <w:rsid w:val="004C3880"/>
    <w:rsid w:val="004C4B0F"/>
    <w:rsid w:val="004C5120"/>
    <w:rsid w:val="004C6038"/>
    <w:rsid w:val="004C6284"/>
    <w:rsid w:val="004C6BC7"/>
    <w:rsid w:val="004D0D0F"/>
    <w:rsid w:val="004D0F2F"/>
    <w:rsid w:val="004D179F"/>
    <w:rsid w:val="004D3323"/>
    <w:rsid w:val="004D411C"/>
    <w:rsid w:val="004D5B31"/>
    <w:rsid w:val="004E0E33"/>
    <w:rsid w:val="004E32B1"/>
    <w:rsid w:val="004F22CB"/>
    <w:rsid w:val="004F3283"/>
    <w:rsid w:val="00500294"/>
    <w:rsid w:val="00501A71"/>
    <w:rsid w:val="00501E3E"/>
    <w:rsid w:val="005078C5"/>
    <w:rsid w:val="0051262C"/>
    <w:rsid w:val="00513877"/>
    <w:rsid w:val="005153BC"/>
    <w:rsid w:val="00520F12"/>
    <w:rsid w:val="005257FF"/>
    <w:rsid w:val="00525B53"/>
    <w:rsid w:val="00526970"/>
    <w:rsid w:val="00526C93"/>
    <w:rsid w:val="005336B7"/>
    <w:rsid w:val="005339AE"/>
    <w:rsid w:val="00533AC1"/>
    <w:rsid w:val="00535EA2"/>
    <w:rsid w:val="00536FBB"/>
    <w:rsid w:val="00537410"/>
    <w:rsid w:val="00543061"/>
    <w:rsid w:val="00543205"/>
    <w:rsid w:val="00543238"/>
    <w:rsid w:val="005463F1"/>
    <w:rsid w:val="00550787"/>
    <w:rsid w:val="005540B8"/>
    <w:rsid w:val="00554BA0"/>
    <w:rsid w:val="00554D4C"/>
    <w:rsid w:val="005568AB"/>
    <w:rsid w:val="005569B7"/>
    <w:rsid w:val="00560061"/>
    <w:rsid w:val="00560475"/>
    <w:rsid w:val="00562128"/>
    <w:rsid w:val="005671FC"/>
    <w:rsid w:val="00575C3C"/>
    <w:rsid w:val="00575F8F"/>
    <w:rsid w:val="00576406"/>
    <w:rsid w:val="00576439"/>
    <w:rsid w:val="00576DB0"/>
    <w:rsid w:val="00580133"/>
    <w:rsid w:val="00580DE2"/>
    <w:rsid w:val="00580E92"/>
    <w:rsid w:val="0058244B"/>
    <w:rsid w:val="005843D9"/>
    <w:rsid w:val="00591832"/>
    <w:rsid w:val="00592841"/>
    <w:rsid w:val="00592FBD"/>
    <w:rsid w:val="00597F45"/>
    <w:rsid w:val="005A0B09"/>
    <w:rsid w:val="005A2631"/>
    <w:rsid w:val="005A357F"/>
    <w:rsid w:val="005A45E1"/>
    <w:rsid w:val="005A7BE5"/>
    <w:rsid w:val="005B4DEC"/>
    <w:rsid w:val="005B6FD0"/>
    <w:rsid w:val="005C0714"/>
    <w:rsid w:val="005C2563"/>
    <w:rsid w:val="005C35F5"/>
    <w:rsid w:val="005C6148"/>
    <w:rsid w:val="005C61A5"/>
    <w:rsid w:val="005C7189"/>
    <w:rsid w:val="005D0159"/>
    <w:rsid w:val="005D294A"/>
    <w:rsid w:val="005D5D19"/>
    <w:rsid w:val="005E2C05"/>
    <w:rsid w:val="005E354E"/>
    <w:rsid w:val="005E4ACB"/>
    <w:rsid w:val="005E6805"/>
    <w:rsid w:val="005E75BF"/>
    <w:rsid w:val="005F6B47"/>
    <w:rsid w:val="006023ED"/>
    <w:rsid w:val="00603BE6"/>
    <w:rsid w:val="006044D5"/>
    <w:rsid w:val="0061009F"/>
    <w:rsid w:val="00612079"/>
    <w:rsid w:val="00614927"/>
    <w:rsid w:val="006215CE"/>
    <w:rsid w:val="00622481"/>
    <w:rsid w:val="006225E8"/>
    <w:rsid w:val="00622FDC"/>
    <w:rsid w:val="0062388D"/>
    <w:rsid w:val="00624E1F"/>
    <w:rsid w:val="00625020"/>
    <w:rsid w:val="006265B6"/>
    <w:rsid w:val="00627756"/>
    <w:rsid w:val="00642F26"/>
    <w:rsid w:val="00644762"/>
    <w:rsid w:val="00646C18"/>
    <w:rsid w:val="00647B77"/>
    <w:rsid w:val="00650B3D"/>
    <w:rsid w:val="00650E5F"/>
    <w:rsid w:val="006514E3"/>
    <w:rsid w:val="0065274C"/>
    <w:rsid w:val="00653A12"/>
    <w:rsid w:val="0065499F"/>
    <w:rsid w:val="0065552F"/>
    <w:rsid w:val="00655563"/>
    <w:rsid w:val="00661A36"/>
    <w:rsid w:val="00661A71"/>
    <w:rsid w:val="00672E90"/>
    <w:rsid w:val="00674638"/>
    <w:rsid w:val="00686900"/>
    <w:rsid w:val="00686D14"/>
    <w:rsid w:val="00687ED7"/>
    <w:rsid w:val="00691C4C"/>
    <w:rsid w:val="00696CE6"/>
    <w:rsid w:val="006A157B"/>
    <w:rsid w:val="006A2E1F"/>
    <w:rsid w:val="006A3921"/>
    <w:rsid w:val="006A74CF"/>
    <w:rsid w:val="006B3083"/>
    <w:rsid w:val="006B5345"/>
    <w:rsid w:val="006B7BD6"/>
    <w:rsid w:val="006C052B"/>
    <w:rsid w:val="006C144C"/>
    <w:rsid w:val="006C627F"/>
    <w:rsid w:val="006C62E1"/>
    <w:rsid w:val="006D130C"/>
    <w:rsid w:val="006D166F"/>
    <w:rsid w:val="006D315E"/>
    <w:rsid w:val="006D48A4"/>
    <w:rsid w:val="006D4DFB"/>
    <w:rsid w:val="006D6A67"/>
    <w:rsid w:val="006E0F4E"/>
    <w:rsid w:val="006E341D"/>
    <w:rsid w:val="006E481D"/>
    <w:rsid w:val="006E4AF1"/>
    <w:rsid w:val="006E6EAB"/>
    <w:rsid w:val="006F0345"/>
    <w:rsid w:val="006F0469"/>
    <w:rsid w:val="006F5C45"/>
    <w:rsid w:val="006F6067"/>
    <w:rsid w:val="006F65B3"/>
    <w:rsid w:val="00700979"/>
    <w:rsid w:val="007040B6"/>
    <w:rsid w:val="00705076"/>
    <w:rsid w:val="00705597"/>
    <w:rsid w:val="00706E09"/>
    <w:rsid w:val="00710FD7"/>
    <w:rsid w:val="00711147"/>
    <w:rsid w:val="0071200C"/>
    <w:rsid w:val="0071222D"/>
    <w:rsid w:val="00712791"/>
    <w:rsid w:val="0071315E"/>
    <w:rsid w:val="00714162"/>
    <w:rsid w:val="00714414"/>
    <w:rsid w:val="007165BA"/>
    <w:rsid w:val="0071778D"/>
    <w:rsid w:val="00720A0B"/>
    <w:rsid w:val="00720D5D"/>
    <w:rsid w:val="00724891"/>
    <w:rsid w:val="007248EF"/>
    <w:rsid w:val="007277E3"/>
    <w:rsid w:val="00731A17"/>
    <w:rsid w:val="00734458"/>
    <w:rsid w:val="00735588"/>
    <w:rsid w:val="00737907"/>
    <w:rsid w:val="007419CF"/>
    <w:rsid w:val="0074241C"/>
    <w:rsid w:val="00742E9E"/>
    <w:rsid w:val="00743B01"/>
    <w:rsid w:val="0074487E"/>
    <w:rsid w:val="00746273"/>
    <w:rsid w:val="0075366F"/>
    <w:rsid w:val="00755084"/>
    <w:rsid w:val="00757142"/>
    <w:rsid w:val="00757E56"/>
    <w:rsid w:val="0076599E"/>
    <w:rsid w:val="00766CA9"/>
    <w:rsid w:val="00767D3B"/>
    <w:rsid w:val="007721BF"/>
    <w:rsid w:val="00774466"/>
    <w:rsid w:val="00774E70"/>
    <w:rsid w:val="0078181E"/>
    <w:rsid w:val="0078365F"/>
    <w:rsid w:val="00783B1B"/>
    <w:rsid w:val="00783E8E"/>
    <w:rsid w:val="00784E2E"/>
    <w:rsid w:val="007907C6"/>
    <w:rsid w:val="007913E4"/>
    <w:rsid w:val="00793351"/>
    <w:rsid w:val="00796CEE"/>
    <w:rsid w:val="00796F70"/>
    <w:rsid w:val="007A1F02"/>
    <w:rsid w:val="007A209A"/>
    <w:rsid w:val="007A34FD"/>
    <w:rsid w:val="007A4664"/>
    <w:rsid w:val="007B042E"/>
    <w:rsid w:val="007B3FDE"/>
    <w:rsid w:val="007B514D"/>
    <w:rsid w:val="007B5396"/>
    <w:rsid w:val="007C0B2A"/>
    <w:rsid w:val="007C0C13"/>
    <w:rsid w:val="007C32B9"/>
    <w:rsid w:val="007C5177"/>
    <w:rsid w:val="007E0460"/>
    <w:rsid w:val="007E1144"/>
    <w:rsid w:val="007E74E0"/>
    <w:rsid w:val="007F2D42"/>
    <w:rsid w:val="007F36E0"/>
    <w:rsid w:val="007F3EA3"/>
    <w:rsid w:val="007F52CB"/>
    <w:rsid w:val="007F65AC"/>
    <w:rsid w:val="00801498"/>
    <w:rsid w:val="008026CE"/>
    <w:rsid w:val="00814730"/>
    <w:rsid w:val="00817A55"/>
    <w:rsid w:val="008203AA"/>
    <w:rsid w:val="00820EFA"/>
    <w:rsid w:val="00833960"/>
    <w:rsid w:val="00834C83"/>
    <w:rsid w:val="00834F22"/>
    <w:rsid w:val="00837732"/>
    <w:rsid w:val="00841741"/>
    <w:rsid w:val="00841B44"/>
    <w:rsid w:val="008432A8"/>
    <w:rsid w:val="00844759"/>
    <w:rsid w:val="00844B72"/>
    <w:rsid w:val="0084715E"/>
    <w:rsid w:val="00847780"/>
    <w:rsid w:val="00850E31"/>
    <w:rsid w:val="00853121"/>
    <w:rsid w:val="0085454F"/>
    <w:rsid w:val="00857D8A"/>
    <w:rsid w:val="008602F9"/>
    <w:rsid w:val="00861230"/>
    <w:rsid w:val="00861F46"/>
    <w:rsid w:val="00864855"/>
    <w:rsid w:val="00865D96"/>
    <w:rsid w:val="00866EBF"/>
    <w:rsid w:val="00866FE4"/>
    <w:rsid w:val="00870017"/>
    <w:rsid w:val="008708C1"/>
    <w:rsid w:val="00871687"/>
    <w:rsid w:val="0087200B"/>
    <w:rsid w:val="00872F33"/>
    <w:rsid w:val="00874E49"/>
    <w:rsid w:val="00875A82"/>
    <w:rsid w:val="00876898"/>
    <w:rsid w:val="00880514"/>
    <w:rsid w:val="00882D7E"/>
    <w:rsid w:val="0088324E"/>
    <w:rsid w:val="00883CC4"/>
    <w:rsid w:val="00884C30"/>
    <w:rsid w:val="00887318"/>
    <w:rsid w:val="00887DA4"/>
    <w:rsid w:val="00891373"/>
    <w:rsid w:val="0089272D"/>
    <w:rsid w:val="00893A2F"/>
    <w:rsid w:val="00895840"/>
    <w:rsid w:val="00896503"/>
    <w:rsid w:val="008A0276"/>
    <w:rsid w:val="008A4BB7"/>
    <w:rsid w:val="008A4E13"/>
    <w:rsid w:val="008A4FC4"/>
    <w:rsid w:val="008A72CC"/>
    <w:rsid w:val="008B182B"/>
    <w:rsid w:val="008B3ADC"/>
    <w:rsid w:val="008B7BBA"/>
    <w:rsid w:val="008C2553"/>
    <w:rsid w:val="008C3E25"/>
    <w:rsid w:val="008D1D72"/>
    <w:rsid w:val="008D4DCA"/>
    <w:rsid w:val="008E1218"/>
    <w:rsid w:val="008E53E8"/>
    <w:rsid w:val="008F4781"/>
    <w:rsid w:val="008F5E45"/>
    <w:rsid w:val="009033FD"/>
    <w:rsid w:val="00903C52"/>
    <w:rsid w:val="00911339"/>
    <w:rsid w:val="009130D8"/>
    <w:rsid w:val="009142E3"/>
    <w:rsid w:val="009207F1"/>
    <w:rsid w:val="00921174"/>
    <w:rsid w:val="009235A2"/>
    <w:rsid w:val="00924573"/>
    <w:rsid w:val="0093619F"/>
    <w:rsid w:val="00936978"/>
    <w:rsid w:val="009427E5"/>
    <w:rsid w:val="00944BA9"/>
    <w:rsid w:val="009454B7"/>
    <w:rsid w:val="009560CF"/>
    <w:rsid w:val="00957FD5"/>
    <w:rsid w:val="009613D8"/>
    <w:rsid w:val="00961E8E"/>
    <w:rsid w:val="00963663"/>
    <w:rsid w:val="0096603D"/>
    <w:rsid w:val="00971C80"/>
    <w:rsid w:val="00973589"/>
    <w:rsid w:val="009735A1"/>
    <w:rsid w:val="00974275"/>
    <w:rsid w:val="009804FC"/>
    <w:rsid w:val="00982969"/>
    <w:rsid w:val="0098474B"/>
    <w:rsid w:val="00986EC5"/>
    <w:rsid w:val="00987B9C"/>
    <w:rsid w:val="009920A8"/>
    <w:rsid w:val="00992DCC"/>
    <w:rsid w:val="00994BD1"/>
    <w:rsid w:val="00995CBA"/>
    <w:rsid w:val="0099678C"/>
    <w:rsid w:val="009969ED"/>
    <w:rsid w:val="009979D1"/>
    <w:rsid w:val="009A121D"/>
    <w:rsid w:val="009A1DB4"/>
    <w:rsid w:val="009A27FF"/>
    <w:rsid w:val="009B030C"/>
    <w:rsid w:val="009B0C96"/>
    <w:rsid w:val="009B100D"/>
    <w:rsid w:val="009C04D7"/>
    <w:rsid w:val="009C06B3"/>
    <w:rsid w:val="009C222B"/>
    <w:rsid w:val="009C5E0F"/>
    <w:rsid w:val="009C64D7"/>
    <w:rsid w:val="009C66DB"/>
    <w:rsid w:val="009C67A8"/>
    <w:rsid w:val="009C7795"/>
    <w:rsid w:val="009D1BAD"/>
    <w:rsid w:val="009D1D6A"/>
    <w:rsid w:val="009D201B"/>
    <w:rsid w:val="009D210E"/>
    <w:rsid w:val="009D5D9C"/>
    <w:rsid w:val="009E2171"/>
    <w:rsid w:val="009E3985"/>
    <w:rsid w:val="009E46B8"/>
    <w:rsid w:val="009E5F0F"/>
    <w:rsid w:val="009F3314"/>
    <w:rsid w:val="009F3E6A"/>
    <w:rsid w:val="00A02378"/>
    <w:rsid w:val="00A03638"/>
    <w:rsid w:val="00A057A5"/>
    <w:rsid w:val="00A066FC"/>
    <w:rsid w:val="00A0693F"/>
    <w:rsid w:val="00A06F53"/>
    <w:rsid w:val="00A14C78"/>
    <w:rsid w:val="00A211F7"/>
    <w:rsid w:val="00A24FE6"/>
    <w:rsid w:val="00A25F7E"/>
    <w:rsid w:val="00A275C7"/>
    <w:rsid w:val="00A322F6"/>
    <w:rsid w:val="00A34DA7"/>
    <w:rsid w:val="00A37755"/>
    <w:rsid w:val="00A410AC"/>
    <w:rsid w:val="00A43EDD"/>
    <w:rsid w:val="00A50948"/>
    <w:rsid w:val="00A5451D"/>
    <w:rsid w:val="00A5539F"/>
    <w:rsid w:val="00A55C83"/>
    <w:rsid w:val="00A577F4"/>
    <w:rsid w:val="00A57815"/>
    <w:rsid w:val="00A62266"/>
    <w:rsid w:val="00A62F82"/>
    <w:rsid w:val="00A62FAD"/>
    <w:rsid w:val="00A70CDC"/>
    <w:rsid w:val="00A7133D"/>
    <w:rsid w:val="00A71D76"/>
    <w:rsid w:val="00A71E43"/>
    <w:rsid w:val="00A722EF"/>
    <w:rsid w:val="00A7536A"/>
    <w:rsid w:val="00A76606"/>
    <w:rsid w:val="00A7788C"/>
    <w:rsid w:val="00A77AF5"/>
    <w:rsid w:val="00A82B37"/>
    <w:rsid w:val="00A95802"/>
    <w:rsid w:val="00A960B8"/>
    <w:rsid w:val="00AA5600"/>
    <w:rsid w:val="00AA5DDC"/>
    <w:rsid w:val="00AA7009"/>
    <w:rsid w:val="00AB3C15"/>
    <w:rsid w:val="00AB605E"/>
    <w:rsid w:val="00AC0DF9"/>
    <w:rsid w:val="00AC2595"/>
    <w:rsid w:val="00AC2D5B"/>
    <w:rsid w:val="00AC3C0A"/>
    <w:rsid w:val="00AC4557"/>
    <w:rsid w:val="00AC6321"/>
    <w:rsid w:val="00AC76C1"/>
    <w:rsid w:val="00AD36B2"/>
    <w:rsid w:val="00AD4D36"/>
    <w:rsid w:val="00AD5C8F"/>
    <w:rsid w:val="00AE2A17"/>
    <w:rsid w:val="00AE37A6"/>
    <w:rsid w:val="00AE6EB7"/>
    <w:rsid w:val="00AE7A27"/>
    <w:rsid w:val="00AF00E5"/>
    <w:rsid w:val="00AF236E"/>
    <w:rsid w:val="00AF428D"/>
    <w:rsid w:val="00AF47AE"/>
    <w:rsid w:val="00AF4E5F"/>
    <w:rsid w:val="00AF5186"/>
    <w:rsid w:val="00AF64CF"/>
    <w:rsid w:val="00AF7CA8"/>
    <w:rsid w:val="00AF7D47"/>
    <w:rsid w:val="00B01588"/>
    <w:rsid w:val="00B01936"/>
    <w:rsid w:val="00B048CC"/>
    <w:rsid w:val="00B05554"/>
    <w:rsid w:val="00B10C6F"/>
    <w:rsid w:val="00B11A9B"/>
    <w:rsid w:val="00B16ABF"/>
    <w:rsid w:val="00B22886"/>
    <w:rsid w:val="00B24B2A"/>
    <w:rsid w:val="00B2511F"/>
    <w:rsid w:val="00B30AF4"/>
    <w:rsid w:val="00B324C1"/>
    <w:rsid w:val="00B32881"/>
    <w:rsid w:val="00B32ABB"/>
    <w:rsid w:val="00B40109"/>
    <w:rsid w:val="00B40BD2"/>
    <w:rsid w:val="00B41FD3"/>
    <w:rsid w:val="00B426D3"/>
    <w:rsid w:val="00B431DE"/>
    <w:rsid w:val="00B452C0"/>
    <w:rsid w:val="00B453FD"/>
    <w:rsid w:val="00B5176B"/>
    <w:rsid w:val="00B52999"/>
    <w:rsid w:val="00B622CF"/>
    <w:rsid w:val="00B632F8"/>
    <w:rsid w:val="00B64B6C"/>
    <w:rsid w:val="00B65552"/>
    <w:rsid w:val="00B67D13"/>
    <w:rsid w:val="00B70D03"/>
    <w:rsid w:val="00B70E0C"/>
    <w:rsid w:val="00B74AAD"/>
    <w:rsid w:val="00B803E7"/>
    <w:rsid w:val="00B80CB1"/>
    <w:rsid w:val="00B81480"/>
    <w:rsid w:val="00B82E14"/>
    <w:rsid w:val="00B8361C"/>
    <w:rsid w:val="00B86D6B"/>
    <w:rsid w:val="00B9545F"/>
    <w:rsid w:val="00B97484"/>
    <w:rsid w:val="00BA2B5A"/>
    <w:rsid w:val="00BA4AF9"/>
    <w:rsid w:val="00BA4DDE"/>
    <w:rsid w:val="00BA70A9"/>
    <w:rsid w:val="00BB0EB7"/>
    <w:rsid w:val="00BB13A0"/>
    <w:rsid w:val="00BB1DA6"/>
    <w:rsid w:val="00BB206A"/>
    <w:rsid w:val="00BB2323"/>
    <w:rsid w:val="00BB47D3"/>
    <w:rsid w:val="00BB4CF6"/>
    <w:rsid w:val="00BC0E7C"/>
    <w:rsid w:val="00BC5E1D"/>
    <w:rsid w:val="00BC655F"/>
    <w:rsid w:val="00BC6819"/>
    <w:rsid w:val="00BD09F9"/>
    <w:rsid w:val="00BD1772"/>
    <w:rsid w:val="00BD6C11"/>
    <w:rsid w:val="00BE1398"/>
    <w:rsid w:val="00BE1685"/>
    <w:rsid w:val="00BE1953"/>
    <w:rsid w:val="00BE1E62"/>
    <w:rsid w:val="00BE4529"/>
    <w:rsid w:val="00BE5D92"/>
    <w:rsid w:val="00BE75B2"/>
    <w:rsid w:val="00BE7FDE"/>
    <w:rsid w:val="00BF52B2"/>
    <w:rsid w:val="00BF7052"/>
    <w:rsid w:val="00C025E9"/>
    <w:rsid w:val="00C05139"/>
    <w:rsid w:val="00C056BB"/>
    <w:rsid w:val="00C05FAB"/>
    <w:rsid w:val="00C11B38"/>
    <w:rsid w:val="00C12002"/>
    <w:rsid w:val="00C12376"/>
    <w:rsid w:val="00C12431"/>
    <w:rsid w:val="00C2008E"/>
    <w:rsid w:val="00C20DEA"/>
    <w:rsid w:val="00C21138"/>
    <w:rsid w:val="00C25656"/>
    <w:rsid w:val="00C30C28"/>
    <w:rsid w:val="00C344C1"/>
    <w:rsid w:val="00C3674D"/>
    <w:rsid w:val="00C43EDE"/>
    <w:rsid w:val="00C445A5"/>
    <w:rsid w:val="00C471D9"/>
    <w:rsid w:val="00C4785B"/>
    <w:rsid w:val="00C51D2F"/>
    <w:rsid w:val="00C5377E"/>
    <w:rsid w:val="00C60AC3"/>
    <w:rsid w:val="00C656F3"/>
    <w:rsid w:val="00C67891"/>
    <w:rsid w:val="00C715B4"/>
    <w:rsid w:val="00C73727"/>
    <w:rsid w:val="00C83BBC"/>
    <w:rsid w:val="00C87285"/>
    <w:rsid w:val="00C938C7"/>
    <w:rsid w:val="00C93FC7"/>
    <w:rsid w:val="00C942C0"/>
    <w:rsid w:val="00C9736C"/>
    <w:rsid w:val="00C97383"/>
    <w:rsid w:val="00CA1712"/>
    <w:rsid w:val="00CA1AA0"/>
    <w:rsid w:val="00CA348A"/>
    <w:rsid w:val="00CA3EEB"/>
    <w:rsid w:val="00CA5EF8"/>
    <w:rsid w:val="00CB003A"/>
    <w:rsid w:val="00CB1706"/>
    <w:rsid w:val="00CB2CE6"/>
    <w:rsid w:val="00CC06EF"/>
    <w:rsid w:val="00CC0804"/>
    <w:rsid w:val="00CC3058"/>
    <w:rsid w:val="00CC5917"/>
    <w:rsid w:val="00CC61B2"/>
    <w:rsid w:val="00CD0374"/>
    <w:rsid w:val="00CD19DE"/>
    <w:rsid w:val="00CD439B"/>
    <w:rsid w:val="00CD4B83"/>
    <w:rsid w:val="00CD7295"/>
    <w:rsid w:val="00CD775B"/>
    <w:rsid w:val="00CE0851"/>
    <w:rsid w:val="00CE19CF"/>
    <w:rsid w:val="00CE2A0C"/>
    <w:rsid w:val="00CE2C97"/>
    <w:rsid w:val="00CE5152"/>
    <w:rsid w:val="00CE52F0"/>
    <w:rsid w:val="00CE757E"/>
    <w:rsid w:val="00CF08BB"/>
    <w:rsid w:val="00CF177C"/>
    <w:rsid w:val="00CF1E53"/>
    <w:rsid w:val="00CF2ABD"/>
    <w:rsid w:val="00CF4930"/>
    <w:rsid w:val="00D00E26"/>
    <w:rsid w:val="00D015B0"/>
    <w:rsid w:val="00D07B9E"/>
    <w:rsid w:val="00D1389A"/>
    <w:rsid w:val="00D13DAC"/>
    <w:rsid w:val="00D15DFB"/>
    <w:rsid w:val="00D16A3D"/>
    <w:rsid w:val="00D25B87"/>
    <w:rsid w:val="00D30E68"/>
    <w:rsid w:val="00D31037"/>
    <w:rsid w:val="00D32AB5"/>
    <w:rsid w:val="00D36D26"/>
    <w:rsid w:val="00D468E7"/>
    <w:rsid w:val="00D50728"/>
    <w:rsid w:val="00D54A24"/>
    <w:rsid w:val="00D57397"/>
    <w:rsid w:val="00D61996"/>
    <w:rsid w:val="00D622EB"/>
    <w:rsid w:val="00D62C10"/>
    <w:rsid w:val="00D631DE"/>
    <w:rsid w:val="00D654CD"/>
    <w:rsid w:val="00D65F47"/>
    <w:rsid w:val="00D6722C"/>
    <w:rsid w:val="00D678C7"/>
    <w:rsid w:val="00D70ACB"/>
    <w:rsid w:val="00D74405"/>
    <w:rsid w:val="00D74C59"/>
    <w:rsid w:val="00D77AD9"/>
    <w:rsid w:val="00D8261A"/>
    <w:rsid w:val="00D86918"/>
    <w:rsid w:val="00D91DD5"/>
    <w:rsid w:val="00D9415C"/>
    <w:rsid w:val="00D9553C"/>
    <w:rsid w:val="00D97669"/>
    <w:rsid w:val="00DA2CC3"/>
    <w:rsid w:val="00DA469E"/>
    <w:rsid w:val="00DA716B"/>
    <w:rsid w:val="00DA741D"/>
    <w:rsid w:val="00DB1970"/>
    <w:rsid w:val="00DB2E63"/>
    <w:rsid w:val="00DB3618"/>
    <w:rsid w:val="00DB394C"/>
    <w:rsid w:val="00DB45F8"/>
    <w:rsid w:val="00DB54C4"/>
    <w:rsid w:val="00DB7675"/>
    <w:rsid w:val="00DC3565"/>
    <w:rsid w:val="00DD03E4"/>
    <w:rsid w:val="00DD0414"/>
    <w:rsid w:val="00DD0C8A"/>
    <w:rsid w:val="00DD108E"/>
    <w:rsid w:val="00DD2377"/>
    <w:rsid w:val="00DD3A15"/>
    <w:rsid w:val="00DE29B0"/>
    <w:rsid w:val="00DE49EC"/>
    <w:rsid w:val="00DE5AC1"/>
    <w:rsid w:val="00DE6D57"/>
    <w:rsid w:val="00DE6D83"/>
    <w:rsid w:val="00DF11AD"/>
    <w:rsid w:val="00DF1E4A"/>
    <w:rsid w:val="00DF516A"/>
    <w:rsid w:val="00DF5A4D"/>
    <w:rsid w:val="00E00AA5"/>
    <w:rsid w:val="00E02496"/>
    <w:rsid w:val="00E02AFC"/>
    <w:rsid w:val="00E03693"/>
    <w:rsid w:val="00E05958"/>
    <w:rsid w:val="00E06041"/>
    <w:rsid w:val="00E0664B"/>
    <w:rsid w:val="00E12CF1"/>
    <w:rsid w:val="00E12F6C"/>
    <w:rsid w:val="00E25DCD"/>
    <w:rsid w:val="00E25EED"/>
    <w:rsid w:val="00E269E1"/>
    <w:rsid w:val="00E27256"/>
    <w:rsid w:val="00E30D41"/>
    <w:rsid w:val="00E326FF"/>
    <w:rsid w:val="00E35156"/>
    <w:rsid w:val="00E351DC"/>
    <w:rsid w:val="00E414A0"/>
    <w:rsid w:val="00E425AA"/>
    <w:rsid w:val="00E42802"/>
    <w:rsid w:val="00E42F4F"/>
    <w:rsid w:val="00E43A11"/>
    <w:rsid w:val="00E4543F"/>
    <w:rsid w:val="00E45F13"/>
    <w:rsid w:val="00E469CB"/>
    <w:rsid w:val="00E472E2"/>
    <w:rsid w:val="00E47CAB"/>
    <w:rsid w:val="00E50336"/>
    <w:rsid w:val="00E510BC"/>
    <w:rsid w:val="00E51A6A"/>
    <w:rsid w:val="00E52BA4"/>
    <w:rsid w:val="00E61256"/>
    <w:rsid w:val="00E61EB6"/>
    <w:rsid w:val="00E62C01"/>
    <w:rsid w:val="00E62EFE"/>
    <w:rsid w:val="00E73CB2"/>
    <w:rsid w:val="00E75F3D"/>
    <w:rsid w:val="00E77672"/>
    <w:rsid w:val="00E77A38"/>
    <w:rsid w:val="00E8145E"/>
    <w:rsid w:val="00E81A79"/>
    <w:rsid w:val="00E839BA"/>
    <w:rsid w:val="00E8428A"/>
    <w:rsid w:val="00E860F7"/>
    <w:rsid w:val="00E92C8B"/>
    <w:rsid w:val="00E9379A"/>
    <w:rsid w:val="00E94267"/>
    <w:rsid w:val="00E97F7D"/>
    <w:rsid w:val="00EA20C3"/>
    <w:rsid w:val="00EA2469"/>
    <w:rsid w:val="00EA59B8"/>
    <w:rsid w:val="00EA5A01"/>
    <w:rsid w:val="00EA6A58"/>
    <w:rsid w:val="00EB432A"/>
    <w:rsid w:val="00EB5531"/>
    <w:rsid w:val="00EB723F"/>
    <w:rsid w:val="00EC0F54"/>
    <w:rsid w:val="00EC2890"/>
    <w:rsid w:val="00EC2DF9"/>
    <w:rsid w:val="00EC6B44"/>
    <w:rsid w:val="00EC6CDF"/>
    <w:rsid w:val="00EC7820"/>
    <w:rsid w:val="00EC7C85"/>
    <w:rsid w:val="00EC7E47"/>
    <w:rsid w:val="00ED110E"/>
    <w:rsid w:val="00ED5356"/>
    <w:rsid w:val="00ED7D8F"/>
    <w:rsid w:val="00EE1B39"/>
    <w:rsid w:val="00EE6E36"/>
    <w:rsid w:val="00EF0686"/>
    <w:rsid w:val="00EF5815"/>
    <w:rsid w:val="00EF6351"/>
    <w:rsid w:val="00F00F8A"/>
    <w:rsid w:val="00F016BC"/>
    <w:rsid w:val="00F03D69"/>
    <w:rsid w:val="00F0660B"/>
    <w:rsid w:val="00F10070"/>
    <w:rsid w:val="00F10129"/>
    <w:rsid w:val="00F11064"/>
    <w:rsid w:val="00F123AE"/>
    <w:rsid w:val="00F13EB2"/>
    <w:rsid w:val="00F16C91"/>
    <w:rsid w:val="00F16DD9"/>
    <w:rsid w:val="00F23862"/>
    <w:rsid w:val="00F257D6"/>
    <w:rsid w:val="00F25C4D"/>
    <w:rsid w:val="00F26721"/>
    <w:rsid w:val="00F26DCD"/>
    <w:rsid w:val="00F30490"/>
    <w:rsid w:val="00F32B93"/>
    <w:rsid w:val="00F35F47"/>
    <w:rsid w:val="00F3621C"/>
    <w:rsid w:val="00F369ED"/>
    <w:rsid w:val="00F376C7"/>
    <w:rsid w:val="00F40764"/>
    <w:rsid w:val="00F40E4F"/>
    <w:rsid w:val="00F42EAE"/>
    <w:rsid w:val="00F435CA"/>
    <w:rsid w:val="00F45CDD"/>
    <w:rsid w:val="00F475DC"/>
    <w:rsid w:val="00F50B23"/>
    <w:rsid w:val="00F51EED"/>
    <w:rsid w:val="00F53901"/>
    <w:rsid w:val="00F53D6D"/>
    <w:rsid w:val="00F5551A"/>
    <w:rsid w:val="00F56AAB"/>
    <w:rsid w:val="00F600C7"/>
    <w:rsid w:val="00F64F61"/>
    <w:rsid w:val="00F71193"/>
    <w:rsid w:val="00F73331"/>
    <w:rsid w:val="00F74C65"/>
    <w:rsid w:val="00F77E5A"/>
    <w:rsid w:val="00F818BD"/>
    <w:rsid w:val="00F87174"/>
    <w:rsid w:val="00F90BF8"/>
    <w:rsid w:val="00F90EAD"/>
    <w:rsid w:val="00F91D37"/>
    <w:rsid w:val="00F91DEC"/>
    <w:rsid w:val="00F93538"/>
    <w:rsid w:val="00F9610D"/>
    <w:rsid w:val="00FB2F82"/>
    <w:rsid w:val="00FB4704"/>
    <w:rsid w:val="00FB5B75"/>
    <w:rsid w:val="00FB5D26"/>
    <w:rsid w:val="00FB657F"/>
    <w:rsid w:val="00FB7433"/>
    <w:rsid w:val="00FC2D3D"/>
    <w:rsid w:val="00FC3FE8"/>
    <w:rsid w:val="00FC5263"/>
    <w:rsid w:val="00FC5838"/>
    <w:rsid w:val="00FD4962"/>
    <w:rsid w:val="00FD4BB0"/>
    <w:rsid w:val="00FE3684"/>
    <w:rsid w:val="00FE3C9F"/>
    <w:rsid w:val="00FE5373"/>
    <w:rsid w:val="00FE6DBE"/>
    <w:rsid w:val="00FE7D09"/>
    <w:rsid w:val="00FF2ED7"/>
    <w:rsid w:val="00FF336D"/>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8994E"/>
  <w15:docId w15:val="{87B89730-5207-6942-BCFB-9C1F17493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lang w:val="de-CH" w:eastAsia="en-US" w:bidi="ar-SA"/>
      </w:rPr>
    </w:rPrDefault>
    <w:pPrDefault>
      <w:pPr>
        <w:spacing w:line="28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0"/>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45E1"/>
  </w:style>
  <w:style w:type="paragraph" w:styleId="berschrift1">
    <w:name w:val="heading 1"/>
    <w:basedOn w:val="Standard"/>
    <w:next w:val="Standard"/>
    <w:link w:val="berschrift1Zchn"/>
    <w:uiPriority w:val="9"/>
    <w:qFormat/>
    <w:rsid w:val="00FE6DBE"/>
    <w:pPr>
      <w:keepNext/>
      <w:keepLines/>
      <w:spacing w:before="380" w:after="140" w:line="228" w:lineRule="auto"/>
      <w:contextualSpacing/>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qFormat/>
    <w:rsid w:val="00FE6DBE"/>
    <w:pPr>
      <w:keepNext/>
      <w:keepLines/>
      <w:spacing w:before="240"/>
      <w:contextualSpacing/>
      <w:outlineLvl w:val="1"/>
    </w:pPr>
    <w:rPr>
      <w:rFonts w:asciiTheme="majorHAnsi" w:eastAsiaTheme="majorEastAsia" w:hAnsiTheme="majorHAnsi" w:cstheme="majorBidi"/>
      <w:b/>
      <w:bCs/>
    </w:rPr>
  </w:style>
  <w:style w:type="paragraph" w:styleId="berschrift3">
    <w:name w:val="heading 3"/>
    <w:basedOn w:val="Standard"/>
    <w:next w:val="Standard"/>
    <w:link w:val="berschrift3Zchn"/>
    <w:uiPriority w:val="9"/>
    <w:qFormat/>
    <w:rsid w:val="00BD09F9"/>
    <w:pPr>
      <w:keepNext/>
      <w:keepLines/>
      <w:spacing w:before="24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rsid w:val="002B551B"/>
    <w:pPr>
      <w:keepNext/>
      <w:keepLines/>
      <w:spacing w:before="120"/>
      <w:outlineLvl w:val="3"/>
    </w:pPr>
    <w:rPr>
      <w:rFonts w:asciiTheme="majorHAnsi" w:eastAsiaTheme="majorEastAsia" w:hAnsiTheme="majorHAnsi" w:cstheme="majorBid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DF516A"/>
    <w:rPr>
      <w:color w:val="0028A5"/>
      <w:u w:val="single"/>
    </w:rPr>
  </w:style>
  <w:style w:type="paragraph" w:styleId="Kopfzeile">
    <w:name w:val="header"/>
    <w:basedOn w:val="Standard"/>
    <w:link w:val="KopfzeileZchn"/>
    <w:uiPriority w:val="84"/>
    <w:semiHidden/>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84"/>
    <w:semiHidden/>
    <w:rsid w:val="005A45E1"/>
  </w:style>
  <w:style w:type="paragraph" w:styleId="Fuzeile">
    <w:name w:val="footer"/>
    <w:basedOn w:val="Standard"/>
    <w:link w:val="FuzeileZchn"/>
    <w:uiPriority w:val="86"/>
    <w:semiHidden/>
    <w:rsid w:val="009A121D"/>
    <w:pPr>
      <w:spacing w:line="240" w:lineRule="auto"/>
    </w:pPr>
    <w:rPr>
      <w:spacing w:val="-2"/>
      <w:sz w:val="16"/>
      <w:szCs w:val="16"/>
    </w:rPr>
  </w:style>
  <w:style w:type="character" w:customStyle="1" w:styleId="FuzeileZchn">
    <w:name w:val="Fußzeile Zchn"/>
    <w:basedOn w:val="Absatz-Standardschriftart"/>
    <w:link w:val="Fuzeile"/>
    <w:uiPriority w:val="86"/>
    <w:semiHidden/>
    <w:rsid w:val="003D589D"/>
    <w:rPr>
      <w:spacing w:val="-2"/>
      <w:sz w:val="16"/>
      <w:szCs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
      </w:numPr>
      <w:tabs>
        <w:tab w:val="num" w:pos="360"/>
      </w:tabs>
      <w:ind w:left="720" w:firstLine="0"/>
    </w:pPr>
  </w:style>
  <w:style w:type="paragraph" w:styleId="Aufzhlungszeichen2">
    <w:name w:val="List Bullet 2"/>
    <w:basedOn w:val="Listenabsatz"/>
    <w:uiPriority w:val="79"/>
    <w:semiHidden/>
    <w:rsid w:val="009C67A8"/>
    <w:pPr>
      <w:numPr>
        <w:ilvl w:val="1"/>
        <w:numId w:val="1"/>
      </w:numPr>
    </w:pPr>
  </w:style>
  <w:style w:type="paragraph" w:styleId="Aufzhlungszeichen3">
    <w:name w:val="List Bullet 3"/>
    <w:basedOn w:val="Listenabsatz"/>
    <w:uiPriority w:val="79"/>
    <w:semiHidden/>
    <w:rsid w:val="009C67A8"/>
    <w:pPr>
      <w:numPr>
        <w:ilvl w:val="2"/>
        <w:numId w:val="1"/>
      </w:numPr>
    </w:pPr>
  </w:style>
  <w:style w:type="table" w:styleId="Tabellenraster">
    <w:name w:val="Table Grid"/>
    <w:basedOn w:val="NormaleTabelle"/>
    <w:rsid w:val="00560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FE6DBE"/>
    <w:rPr>
      <w:rFonts w:asciiTheme="majorHAnsi" w:eastAsiaTheme="majorEastAsia" w:hAnsiTheme="majorHAnsi" w:cstheme="majorBidi"/>
      <w:b/>
      <w:bCs/>
      <w:sz w:val="28"/>
      <w:szCs w:val="28"/>
    </w:rPr>
  </w:style>
  <w:style w:type="character" w:customStyle="1" w:styleId="berschrift2Zchn">
    <w:name w:val="Überschrift 2 Zchn"/>
    <w:basedOn w:val="Absatz-Standardschriftart"/>
    <w:link w:val="berschrift2"/>
    <w:uiPriority w:val="9"/>
    <w:rsid w:val="00FE6DBE"/>
    <w:rPr>
      <w:rFonts w:asciiTheme="majorHAnsi" w:eastAsiaTheme="majorEastAsia" w:hAnsiTheme="majorHAnsi" w:cstheme="majorBidi"/>
      <w:b/>
      <w:bCs/>
    </w:rPr>
  </w:style>
  <w:style w:type="paragraph" w:styleId="Titel">
    <w:name w:val="Title"/>
    <w:basedOn w:val="Standard"/>
    <w:next w:val="Standard"/>
    <w:link w:val="TitelZchn"/>
    <w:uiPriority w:val="11"/>
    <w:qFormat/>
    <w:rsid w:val="00614927"/>
    <w:pPr>
      <w:spacing w:before="1130" w:line="218" w:lineRule="auto"/>
    </w:pPr>
    <w:rPr>
      <w:b/>
      <w:bCs/>
      <w:spacing w:val="-2"/>
      <w:sz w:val="40"/>
      <w:szCs w:val="60"/>
    </w:rPr>
  </w:style>
  <w:style w:type="character" w:customStyle="1" w:styleId="TitelZchn">
    <w:name w:val="Titel Zchn"/>
    <w:basedOn w:val="Absatz-Standardschriftart"/>
    <w:link w:val="Titel"/>
    <w:uiPriority w:val="11"/>
    <w:rsid w:val="00614927"/>
    <w:rPr>
      <w:b/>
      <w:bCs/>
      <w:spacing w:val="-2"/>
      <w:sz w:val="40"/>
      <w:szCs w:val="60"/>
    </w:rPr>
  </w:style>
  <w:style w:type="paragraph" w:customStyle="1" w:styleId="Brieftitel">
    <w:name w:val="Brieftitel"/>
    <w:basedOn w:val="Standard"/>
    <w:link w:val="BrieftitelZchn"/>
    <w:uiPriority w:val="14"/>
    <w:semiHidden/>
    <w:rsid w:val="00850E31"/>
    <w:pPr>
      <w:spacing w:after="280"/>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DA2CC3"/>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KlassischeTabelle">
    <w:name w:val="Klassische Tabelle"/>
    <w:basedOn w:val="NormaleTabelle"/>
    <w:next w:val="Tabellenraster"/>
    <w:uiPriority w:val="59"/>
    <w:rsid w:val="00560475"/>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erschrift3Zchn">
    <w:name w:val="Überschrift 3 Zchn"/>
    <w:basedOn w:val="Absatz-Standardschriftart"/>
    <w:link w:val="berschrift3"/>
    <w:uiPriority w:val="9"/>
    <w:rsid w:val="00D13DAC"/>
    <w:rPr>
      <w:rFonts w:asciiTheme="majorHAnsi" w:eastAsiaTheme="majorEastAsia" w:hAnsiTheme="majorHAnsi" w:cstheme="majorBidi"/>
      <w:b/>
      <w:szCs w:val="24"/>
    </w:rPr>
  </w:style>
  <w:style w:type="character" w:customStyle="1" w:styleId="berschrift4Zchn">
    <w:name w:val="Überschrift 4 Zchn"/>
    <w:basedOn w:val="Absatz-Standardschriftart"/>
    <w:link w:val="berschrift4"/>
    <w:uiPriority w:val="9"/>
    <w:semiHidden/>
    <w:rsid w:val="005D294A"/>
    <w:rPr>
      <w:rFonts w:asciiTheme="majorHAnsi" w:eastAsiaTheme="majorEastAsia" w:hAnsiTheme="majorHAnsi" w:cstheme="majorBidi"/>
    </w:rPr>
  </w:style>
  <w:style w:type="character" w:customStyle="1" w:styleId="berschrift5Zchn">
    <w:name w:val="Überschrift 5 Zchn"/>
    <w:basedOn w:val="Absatz-Standardschriftart"/>
    <w:link w:val="berschrift5"/>
    <w:uiPriority w:val="9"/>
    <w:semiHidden/>
    <w:rsid w:val="005D294A"/>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6"/>
    <w:qFormat/>
    <w:rsid w:val="009E5F0F"/>
    <w:pPr>
      <w:numPr>
        <w:numId w:val="7"/>
      </w:numPr>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1">
    <w:name w:val="Traktandum-Titel 1"/>
    <w:basedOn w:val="Standard"/>
    <w:next w:val="Standard"/>
    <w:uiPriority w:val="18"/>
    <w:rsid w:val="004A7400"/>
    <w:pPr>
      <w:keepNext/>
      <w:numPr>
        <w:numId w:val="8"/>
      </w:numPr>
      <w:spacing w:before="280"/>
    </w:pPr>
    <w:rPr>
      <w:b/>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6"/>
    <w:semiHidden/>
    <w:rsid w:val="007E0460"/>
    <w:rPr>
      <w:color w:val="auto"/>
      <w:u w:val="single"/>
    </w:rPr>
  </w:style>
  <w:style w:type="paragraph" w:styleId="Untertitel">
    <w:name w:val="Subtitle"/>
    <w:basedOn w:val="Standard"/>
    <w:next w:val="Standard"/>
    <w:link w:val="UntertitelZchn"/>
    <w:uiPriority w:val="12"/>
    <w:rsid w:val="00614927"/>
    <w:pPr>
      <w:numPr>
        <w:ilvl w:val="1"/>
      </w:numPr>
      <w:spacing w:before="40" w:line="259" w:lineRule="auto"/>
    </w:pPr>
    <w:rPr>
      <w:rFonts w:eastAsiaTheme="minorEastAsia"/>
      <w:sz w:val="28"/>
    </w:rPr>
  </w:style>
  <w:style w:type="character" w:customStyle="1" w:styleId="UntertitelZchn">
    <w:name w:val="Untertitel Zchn"/>
    <w:basedOn w:val="Absatz-Standardschriftart"/>
    <w:link w:val="Untertitel"/>
    <w:uiPriority w:val="12"/>
    <w:rsid w:val="00614927"/>
    <w:rPr>
      <w:rFonts w:eastAsiaTheme="minorEastAsia"/>
      <w:sz w:val="28"/>
    </w:rPr>
  </w:style>
  <w:style w:type="paragraph" w:styleId="Datum">
    <w:name w:val="Date"/>
    <w:basedOn w:val="Standard"/>
    <w:next w:val="Standard"/>
    <w:link w:val="DatumZchn"/>
    <w:uiPriority w:val="15"/>
    <w:rsid w:val="00850E31"/>
    <w:pPr>
      <w:spacing w:before="760" w:after="280"/>
    </w:pPr>
    <w:rPr>
      <w:noProof/>
    </w:rPr>
  </w:style>
  <w:style w:type="character" w:customStyle="1" w:styleId="DatumZchn">
    <w:name w:val="Datum Zchn"/>
    <w:basedOn w:val="Absatz-Standardschriftart"/>
    <w:link w:val="Datum"/>
    <w:uiPriority w:val="15"/>
    <w:rsid w:val="00440B2D"/>
    <w:rPr>
      <w:noProof/>
    </w:rPr>
  </w:style>
  <w:style w:type="paragraph" w:styleId="Funotentext">
    <w:name w:val="footnote text"/>
    <w:aliases w:val="Fussnotentext"/>
    <w:basedOn w:val="Standard"/>
    <w:link w:val="FunotentextZchn"/>
    <w:uiPriority w:val="79"/>
    <w:semiHidden/>
    <w:rsid w:val="008708C1"/>
    <w:pPr>
      <w:tabs>
        <w:tab w:val="left" w:pos="113"/>
      </w:tabs>
      <w:ind w:left="113" w:hanging="113"/>
    </w:pPr>
    <w:rPr>
      <w:sz w:val="14"/>
    </w:rPr>
  </w:style>
  <w:style w:type="character" w:customStyle="1" w:styleId="FunotentextZchn">
    <w:name w:val="Fußnotentext Zchn"/>
    <w:aliases w:val="Fussnotentext Zchn"/>
    <w:basedOn w:val="Absatz-Standardschriftart"/>
    <w:link w:val="Funotentext"/>
    <w:uiPriority w:val="79"/>
    <w:semiHidden/>
    <w:rsid w:val="0076599E"/>
    <w:rPr>
      <w:sz w:val="14"/>
    </w:rPr>
  </w:style>
  <w:style w:type="character" w:styleId="Funotenzeichen">
    <w:name w:val="footnote reference"/>
    <w:basedOn w:val="Absatz-Standardschriftart"/>
    <w:uiPriority w:val="79"/>
    <w:semiHidden/>
    <w:rsid w:val="009F3314"/>
    <w:rPr>
      <w:color w:val="auto"/>
      <w:vertAlign w:val="superscript"/>
    </w:rPr>
  </w:style>
  <w:style w:type="table" w:customStyle="1" w:styleId="TabelleohneRahmen">
    <w:name w:val="Tabelle ohne Rahmen"/>
    <w:basedOn w:val="NormaleTabelle"/>
    <w:uiPriority w:val="99"/>
    <w:rsid w:val="00C67891"/>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6"/>
    <w:rsid w:val="004C3880"/>
    <w:pPr>
      <w:numPr>
        <w:ilvl w:val="1"/>
      </w:numPr>
    </w:pPr>
  </w:style>
  <w:style w:type="paragraph" w:customStyle="1" w:styleId="Aufzhlung3">
    <w:name w:val="Aufzählung 3"/>
    <w:basedOn w:val="Aufzhlung1"/>
    <w:uiPriority w:val="6"/>
    <w:rsid w:val="004C3880"/>
    <w:pPr>
      <w:numPr>
        <w:ilvl w:val="2"/>
      </w:numPr>
    </w:pPr>
  </w:style>
  <w:style w:type="paragraph" w:styleId="Beschriftung">
    <w:name w:val="caption"/>
    <w:basedOn w:val="Standard"/>
    <w:next w:val="Standard"/>
    <w:uiPriority w:val="35"/>
    <w:semiHidden/>
    <w:rsid w:val="00007462"/>
    <w:pPr>
      <w:spacing w:before="120" w:after="240"/>
      <w:contextualSpacing/>
    </w:pPr>
    <w:rPr>
      <w:bCs/>
      <w:szCs w:val="28"/>
    </w:rPr>
  </w:style>
  <w:style w:type="paragraph" w:styleId="Inhaltsverzeichnisberschrift">
    <w:name w:val="TOC Heading"/>
    <w:basedOn w:val="berschrift1"/>
    <w:next w:val="Standard"/>
    <w:uiPriority w:val="39"/>
    <w:semiHidden/>
    <w:rsid w:val="00484F10"/>
    <w:pPr>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87"/>
    <w:semiHidden/>
    <w:rsid w:val="00E8428A"/>
    <w:pPr>
      <w:jc w:val="right"/>
    </w:pPr>
  </w:style>
  <w:style w:type="paragraph" w:customStyle="1" w:styleId="berschrift1nummeriert">
    <w:name w:val="Überschrift 1 nummeriert"/>
    <w:basedOn w:val="berschrift1"/>
    <w:next w:val="Standard"/>
    <w:uiPriority w:val="10"/>
    <w:qFormat/>
    <w:rsid w:val="00DE6D83"/>
    <w:pPr>
      <w:numPr>
        <w:numId w:val="9"/>
      </w:numPr>
    </w:pPr>
  </w:style>
  <w:style w:type="paragraph" w:customStyle="1" w:styleId="berschrift2nummeriert">
    <w:name w:val="Überschrift 2 nummeriert"/>
    <w:basedOn w:val="berschrift2"/>
    <w:next w:val="Standard"/>
    <w:uiPriority w:val="10"/>
    <w:qFormat/>
    <w:rsid w:val="00DE6D83"/>
    <w:pPr>
      <w:numPr>
        <w:ilvl w:val="1"/>
        <w:numId w:val="9"/>
      </w:numPr>
    </w:pPr>
  </w:style>
  <w:style w:type="paragraph" w:customStyle="1" w:styleId="berschrift3nummeriert">
    <w:name w:val="Überschrift 3 nummeriert"/>
    <w:basedOn w:val="berschrift3"/>
    <w:next w:val="Standard"/>
    <w:uiPriority w:val="10"/>
    <w:qFormat/>
    <w:rsid w:val="00DE6D83"/>
    <w:pPr>
      <w:numPr>
        <w:ilvl w:val="2"/>
        <w:numId w:val="9"/>
      </w:numPr>
    </w:pPr>
  </w:style>
  <w:style w:type="paragraph" w:customStyle="1" w:styleId="berschrift4nummeriert">
    <w:name w:val="Überschrift 4 nummeriert"/>
    <w:basedOn w:val="berschrift4"/>
    <w:next w:val="Standard"/>
    <w:uiPriority w:val="10"/>
    <w:semiHidden/>
    <w:qFormat/>
    <w:rsid w:val="00DE6D83"/>
    <w:pPr>
      <w:numPr>
        <w:ilvl w:val="3"/>
        <w:numId w:val="9"/>
      </w:numPr>
    </w:pPr>
  </w:style>
  <w:style w:type="paragraph" w:styleId="Verzeichnis1">
    <w:name w:val="toc 1"/>
    <w:basedOn w:val="Standard"/>
    <w:next w:val="Standard"/>
    <w:autoRedefine/>
    <w:uiPriority w:val="39"/>
    <w:semiHidden/>
    <w:rsid w:val="007F36E0"/>
    <w:pPr>
      <w:pBdr>
        <w:bottom w:val="single" w:sz="4" w:space="1" w:color="auto"/>
        <w:between w:val="single" w:sz="4" w:space="1" w:color="auto"/>
      </w:pBdr>
      <w:tabs>
        <w:tab w:val="right" w:pos="9185"/>
      </w:tabs>
      <w:spacing w:line="324" w:lineRule="exact"/>
      <w:ind w:left="567" w:hanging="567"/>
    </w:pPr>
    <w:rPr>
      <w:b/>
      <w:bCs/>
      <w:noProof/>
      <w:sz w:val="24"/>
    </w:rPr>
  </w:style>
  <w:style w:type="paragraph" w:styleId="Verzeichnis2">
    <w:name w:val="toc 2"/>
    <w:basedOn w:val="Standard"/>
    <w:next w:val="Standard"/>
    <w:autoRedefine/>
    <w:uiPriority w:val="39"/>
    <w:semiHidden/>
    <w:rsid w:val="0087200B"/>
    <w:pPr>
      <w:pBdr>
        <w:bottom w:val="single" w:sz="4" w:space="1" w:color="auto"/>
        <w:between w:val="single" w:sz="4" w:space="1" w:color="auto"/>
      </w:pBdr>
      <w:tabs>
        <w:tab w:val="right" w:pos="9185"/>
      </w:tabs>
      <w:spacing w:line="324" w:lineRule="exact"/>
      <w:ind w:left="567" w:hanging="567"/>
    </w:pPr>
    <w:rPr>
      <w:noProof/>
      <w:sz w:val="24"/>
    </w:rPr>
  </w:style>
  <w:style w:type="paragraph" w:styleId="Verzeichnis3">
    <w:name w:val="toc 3"/>
    <w:basedOn w:val="Standard"/>
    <w:next w:val="Standard"/>
    <w:autoRedefine/>
    <w:uiPriority w:val="39"/>
    <w:semiHidden/>
    <w:rsid w:val="0087200B"/>
    <w:pPr>
      <w:pBdr>
        <w:bottom w:val="single" w:sz="4" w:space="1" w:color="auto"/>
        <w:between w:val="single" w:sz="4" w:space="1" w:color="auto"/>
      </w:pBdr>
      <w:tabs>
        <w:tab w:val="right" w:pos="9185"/>
      </w:tabs>
      <w:spacing w:line="360" w:lineRule="exact"/>
      <w:ind w:left="567" w:hanging="567"/>
    </w:pPr>
    <w:rPr>
      <w:noProof/>
      <w:sz w:val="24"/>
    </w:r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rsid w:val="00CC3058"/>
    <w:pPr>
      <w:pBdr>
        <w:bottom w:val="single" w:sz="6" w:space="1" w:color="auto"/>
      </w:pBdr>
      <w:spacing w:before="30" w:line="170" w:lineRule="atLeast"/>
    </w:pPr>
    <w:rPr>
      <w:sz w:val="14"/>
      <w:szCs w:val="14"/>
    </w:rPr>
  </w:style>
  <w:style w:type="paragraph" w:customStyle="1" w:styleId="Nummerierung1">
    <w:name w:val="Nummerierung 1"/>
    <w:basedOn w:val="Standard"/>
    <w:uiPriority w:val="7"/>
    <w:rsid w:val="00DE6D83"/>
    <w:pPr>
      <w:numPr>
        <w:ilvl w:val="5"/>
        <w:numId w:val="9"/>
      </w:numPr>
    </w:pPr>
  </w:style>
  <w:style w:type="paragraph" w:customStyle="1" w:styleId="Nummerierung2">
    <w:name w:val="Nummerierung 2"/>
    <w:basedOn w:val="Nummerierung1"/>
    <w:uiPriority w:val="7"/>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8"/>
    <w:qFormat/>
    <w:rsid w:val="00DE6D83"/>
    <w:pPr>
      <w:numPr>
        <w:ilvl w:val="8"/>
        <w:numId w:val="9"/>
      </w:numPr>
    </w:pPr>
  </w:style>
  <w:style w:type="paragraph" w:customStyle="1" w:styleId="Nummerierung3">
    <w:name w:val="Nummerierung 3"/>
    <w:basedOn w:val="Nummerierung2"/>
    <w:uiPriority w:val="7"/>
    <w:rsid w:val="005A357F"/>
    <w:pPr>
      <w:numPr>
        <w:ilvl w:val="7"/>
      </w:numPr>
    </w:pPr>
  </w:style>
  <w:style w:type="paragraph" w:customStyle="1" w:styleId="berschrift5nummeriert">
    <w:name w:val="Überschrift 5 nummeriert"/>
    <w:basedOn w:val="berschrift5"/>
    <w:next w:val="Standard"/>
    <w:uiPriority w:val="10"/>
    <w:semiHidden/>
    <w:qFormat/>
    <w:rsid w:val="00DE6D83"/>
    <w:pPr>
      <w:numPr>
        <w:ilvl w:val="4"/>
        <w:numId w:val="9"/>
      </w:numPr>
    </w:pPr>
  </w:style>
  <w:style w:type="paragraph" w:customStyle="1" w:styleId="Dokumentbezeichnung">
    <w:name w:val="Dokumentbezeichnung"/>
    <w:basedOn w:val="berschrift1"/>
    <w:next w:val="Standard"/>
    <w:uiPriority w:val="98"/>
    <w:semiHidden/>
    <w:rsid w:val="00283995"/>
    <w:pPr>
      <w:pageBreakBefore/>
      <w:numPr>
        <w:numId w:val="2"/>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 w:val="40"/>
      <w:szCs w:val="52"/>
    </w:rPr>
  </w:style>
  <w:style w:type="character" w:styleId="Platzhaltertext">
    <w:name w:val="Placeholder Text"/>
    <w:basedOn w:val="Absatz-Standardschriftart"/>
    <w:uiPriority w:val="79"/>
    <w:semiHidden/>
    <w:rsid w:val="00BB47D3"/>
    <w:rPr>
      <w:color w:val="C1C1C1" w:themeColor="background2" w:themeShade="E6"/>
    </w:rPr>
  </w:style>
  <w:style w:type="paragraph" w:customStyle="1" w:styleId="ErstelltdurchVorlagenbauerchfrUniZrich">
    <w:name w:val="Erstellt durch Vorlagenbauer.ch für Uni Zürich"/>
    <w:basedOn w:val="Standard"/>
    <w:next w:val="Standard"/>
    <w:semiHidden/>
    <w:rsid w:val="00BB0EB7"/>
    <w:pPr>
      <w:shd w:val="clear" w:color="auto" w:fill="FFFFFF" w:themeFill="background1"/>
    </w:pPr>
  </w:style>
  <w:style w:type="paragraph" w:customStyle="1" w:styleId="Tabellenfolgezeile">
    <w:name w:val="Tabellenfolgezeile"/>
    <w:basedOn w:val="Standard"/>
    <w:next w:val="Standard"/>
    <w:uiPriority w:val="90"/>
    <w:semiHidden/>
    <w:qFormat/>
    <w:rsid w:val="0016774B"/>
    <w:pPr>
      <w:spacing w:line="20" w:lineRule="exact"/>
    </w:pPr>
    <w:rPr>
      <w:sz w:val="2"/>
      <w:szCs w:val="2"/>
    </w:rPr>
  </w:style>
  <w:style w:type="paragraph" w:styleId="Verzeichnis4">
    <w:name w:val="toc 4"/>
    <w:basedOn w:val="Standard"/>
    <w:next w:val="Standard"/>
    <w:autoRedefine/>
    <w:uiPriority w:val="39"/>
    <w:semiHidden/>
    <w:rsid w:val="0087200B"/>
    <w:pPr>
      <w:pBdr>
        <w:bottom w:val="single" w:sz="4" w:space="1" w:color="auto"/>
        <w:between w:val="single" w:sz="4" w:space="1" w:color="auto"/>
      </w:pBdr>
      <w:tabs>
        <w:tab w:val="right" w:pos="9185"/>
      </w:tabs>
      <w:spacing w:line="324" w:lineRule="exact"/>
      <w:ind w:left="851" w:hanging="851"/>
    </w:pPr>
  </w:style>
  <w:style w:type="paragraph" w:styleId="Verzeichnis5">
    <w:name w:val="toc 5"/>
    <w:basedOn w:val="Standard"/>
    <w:next w:val="Standard"/>
    <w:autoRedefine/>
    <w:uiPriority w:val="39"/>
    <w:semiHidden/>
    <w:rsid w:val="0087200B"/>
    <w:pPr>
      <w:pBdr>
        <w:bottom w:val="single" w:sz="4" w:space="1" w:color="auto"/>
        <w:between w:val="single" w:sz="4" w:space="1" w:color="auto"/>
      </w:pBdr>
      <w:tabs>
        <w:tab w:val="right" w:pos="9185"/>
      </w:tabs>
      <w:spacing w:line="324" w:lineRule="exact"/>
      <w:ind w:left="992" w:hanging="992"/>
    </w:pPr>
  </w:style>
  <w:style w:type="paragraph" w:styleId="Literaturverzeichnis">
    <w:name w:val="Bibliography"/>
    <w:basedOn w:val="Standard"/>
    <w:next w:val="Standard"/>
    <w:uiPriority w:val="37"/>
    <w:semiHidden/>
    <w:rsid w:val="00E02496"/>
  </w:style>
  <w:style w:type="paragraph" w:styleId="Index1">
    <w:name w:val="index 1"/>
    <w:basedOn w:val="Standard"/>
    <w:next w:val="Standard"/>
    <w:autoRedefine/>
    <w:uiPriority w:val="99"/>
    <w:semiHidden/>
    <w:rsid w:val="00C20DEA"/>
    <w:pPr>
      <w:spacing w:line="240" w:lineRule="auto"/>
      <w:ind w:left="200" w:hanging="200"/>
    </w:pPr>
  </w:style>
  <w:style w:type="numbering" w:customStyle="1" w:styleId="Nummerierteberschriften">
    <w:name w:val="Nummerierte Überschriften"/>
    <w:uiPriority w:val="99"/>
    <w:rsid w:val="00DE6D83"/>
    <w:pPr>
      <w:numPr>
        <w:numId w:val="3"/>
      </w:numPr>
    </w:pPr>
  </w:style>
  <w:style w:type="numbering" w:customStyle="1" w:styleId="Aufzhlungen">
    <w:name w:val="Aufzählungen"/>
    <w:uiPriority w:val="99"/>
    <w:rsid w:val="00AF236E"/>
    <w:pPr>
      <w:numPr>
        <w:numId w:val="5"/>
      </w:numPr>
    </w:pPr>
  </w:style>
  <w:style w:type="character" w:styleId="NichtaufgelsteErwhnung">
    <w:name w:val="Unresolved Mention"/>
    <w:basedOn w:val="Absatz-Standardschriftart"/>
    <w:uiPriority w:val="79"/>
    <w:semiHidden/>
    <w:unhideWhenUsed/>
    <w:rsid w:val="0021015E"/>
    <w:rPr>
      <w:color w:val="605E5C"/>
      <w:shd w:val="clear" w:color="auto" w:fill="E1DFDD"/>
    </w:rPr>
  </w:style>
  <w:style w:type="paragraph" w:customStyle="1" w:styleId="Organisationseinheit">
    <w:name w:val="Organisationseinheit"/>
    <w:basedOn w:val="Kopfzeile"/>
    <w:uiPriority w:val="99"/>
    <w:semiHidden/>
    <w:rsid w:val="00F23862"/>
    <w:pPr>
      <w:spacing w:line="216" w:lineRule="auto"/>
      <w:ind w:left="561"/>
    </w:pPr>
    <w:rPr>
      <w:rFonts w:ascii="Source Sans Pro SemiBold" w:hAnsi="Source Sans Pro SemiBold"/>
      <w:bCs/>
      <w:sz w:val="25"/>
      <w:szCs w:val="25"/>
    </w:rPr>
  </w:style>
  <w:style w:type="paragraph" w:customStyle="1" w:styleId="AbsenderKopfzeile">
    <w:name w:val="Absender Kopfzeile"/>
    <w:basedOn w:val="Kopfzeile"/>
    <w:uiPriority w:val="39"/>
    <w:semiHidden/>
    <w:qFormat/>
    <w:rsid w:val="009969ED"/>
    <w:pPr>
      <w:spacing w:line="262" w:lineRule="auto"/>
    </w:pPr>
    <w:rPr>
      <w:sz w:val="16"/>
      <w:szCs w:val="16"/>
    </w:rPr>
  </w:style>
  <w:style w:type="table" w:customStyle="1" w:styleId="UZHTabelle1">
    <w:name w:val="UZH: Tabelle 1"/>
    <w:basedOn w:val="NormaleTabelle"/>
    <w:uiPriority w:val="99"/>
    <w:rsid w:val="00C83BBC"/>
    <w:tblPr>
      <w:tblBorders>
        <w:bottom w:val="single" w:sz="4" w:space="0" w:color="auto"/>
        <w:insideH w:val="single" w:sz="4" w:space="0" w:color="auto"/>
      </w:tblBorders>
      <w:tblCellMar>
        <w:top w:w="40" w:type="dxa"/>
        <w:left w:w="0" w:type="dxa"/>
        <w:bottom w:w="51" w:type="dxa"/>
        <w:right w:w="0" w:type="dxa"/>
      </w:tblCellMar>
    </w:tblPr>
    <w:tblStylePr w:type="firstRow">
      <w:rPr>
        <w:b/>
      </w:rPr>
      <w:tblPr>
        <w:tblCellMar>
          <w:top w:w="40" w:type="dxa"/>
          <w:left w:w="0" w:type="dxa"/>
          <w:bottom w:w="45" w:type="dxa"/>
          <w:right w:w="0" w:type="dxa"/>
        </w:tblCellMar>
      </w:tblPr>
      <w:tcPr>
        <w:tcBorders>
          <w:top w:val="nil"/>
          <w:left w:val="nil"/>
          <w:bottom w:val="single" w:sz="8" w:space="0" w:color="auto"/>
          <w:right w:val="nil"/>
          <w:insideH w:val="nil"/>
          <w:insideV w:val="nil"/>
          <w:tl2br w:val="nil"/>
          <w:tr2bl w:val="nil"/>
        </w:tcBorders>
      </w:tcPr>
    </w:tblStylePr>
    <w:tblStylePr w:type="firstCol">
      <w:rPr>
        <w:rFonts w:asciiTheme="majorHAnsi" w:hAnsiTheme="majorHAnsi"/>
        <w:b/>
        <w:color w:val="auto"/>
      </w:rPr>
    </w:tblStylePr>
  </w:style>
  <w:style w:type="paragraph" w:customStyle="1" w:styleId="Fussnotentrennung">
    <w:name w:val="Fussnotentrennung"/>
    <w:basedOn w:val="Fuzeile"/>
    <w:semiHidden/>
    <w:qFormat/>
    <w:rsid w:val="00B40109"/>
  </w:style>
  <w:style w:type="paragraph" w:customStyle="1" w:styleId="Text8Pt">
    <w:name w:val="Text 8 Pt."/>
    <w:basedOn w:val="Standard"/>
    <w:semiHidden/>
    <w:qFormat/>
    <w:rsid w:val="00337D47"/>
    <w:pPr>
      <w:spacing w:line="220" w:lineRule="atLeast"/>
    </w:pPr>
    <w:rPr>
      <w:sz w:val="16"/>
      <w:szCs w:val="16"/>
    </w:rPr>
  </w:style>
  <w:style w:type="table" w:customStyle="1" w:styleId="UZHBeschluss">
    <w:name w:val="UZH: Beschluss"/>
    <w:basedOn w:val="NormaleTabelle"/>
    <w:uiPriority w:val="99"/>
    <w:rsid w:val="0014325C"/>
    <w:tblPr>
      <w:tblCellMar>
        <w:left w:w="0" w:type="dxa"/>
        <w:bottom w:w="204" w:type="dxa"/>
        <w:right w:w="0" w:type="dxa"/>
      </w:tblCellMar>
    </w:tblPr>
  </w:style>
  <w:style w:type="paragraph" w:customStyle="1" w:styleId="Traktandum-Titel2">
    <w:name w:val="Traktandum-Titel 2"/>
    <w:basedOn w:val="Standard"/>
    <w:next w:val="Standard"/>
    <w:uiPriority w:val="19"/>
    <w:qFormat/>
    <w:rsid w:val="004A7400"/>
    <w:pPr>
      <w:keepNext/>
      <w:numPr>
        <w:ilvl w:val="1"/>
        <w:numId w:val="8"/>
      </w:numPr>
      <w:spacing w:before="280"/>
    </w:pPr>
    <w:rPr>
      <w:b/>
    </w:rPr>
  </w:style>
  <w:style w:type="paragraph" w:customStyle="1" w:styleId="Adresse">
    <w:name w:val="Adresse"/>
    <w:basedOn w:val="Kopfzeile"/>
    <w:uiPriority w:val="79"/>
    <w:semiHidden/>
    <w:rsid w:val="005568AB"/>
    <w:pPr>
      <w:spacing w:line="262" w:lineRule="auto"/>
    </w:pPr>
    <w:rPr>
      <w:sz w:val="16"/>
      <w:szCs w:val="16"/>
    </w:rPr>
  </w:style>
  <w:style w:type="paragraph" w:customStyle="1" w:styleId="NummerierungTabelle">
    <w:name w:val="Nummerierung Tabelle"/>
    <w:uiPriority w:val="8"/>
    <w:qFormat/>
    <w:rsid w:val="00AE7A27"/>
    <w:pPr>
      <w:numPr>
        <w:ilvl w:val="5"/>
        <w:numId w:val="10"/>
      </w:numPr>
      <w:ind w:left="0" w:firstLine="0"/>
    </w:pPr>
    <w:rPr>
      <w:rFonts w:asciiTheme="majorHAnsi" w:hAnsiTheme="majorHAnsi"/>
    </w:rPr>
  </w:style>
  <w:style w:type="paragraph" w:customStyle="1" w:styleId="Titel30Pt">
    <w:name w:val="Titel 30 Pt"/>
    <w:basedOn w:val="Titel"/>
    <w:uiPriority w:val="11"/>
    <w:qFormat/>
    <w:rsid w:val="00E06041"/>
    <w:pPr>
      <w:spacing w:before="0" w:line="221" w:lineRule="auto"/>
    </w:pPr>
    <w:rPr>
      <w:sz w:val="60"/>
    </w:rPr>
  </w:style>
  <w:style w:type="paragraph" w:customStyle="1" w:styleId="Untertitel24Pt">
    <w:name w:val="Untertitel 24 Pt"/>
    <w:basedOn w:val="Untertitel"/>
    <w:uiPriority w:val="12"/>
    <w:qFormat/>
    <w:rsid w:val="00DE29B0"/>
    <w:pPr>
      <w:spacing w:before="60" w:after="160" w:line="400" w:lineRule="atLeast"/>
    </w:pPr>
    <w:rPr>
      <w:sz w:val="48"/>
      <w:szCs w:val="48"/>
    </w:rPr>
  </w:style>
  <w:style w:type="paragraph" w:customStyle="1" w:styleId="Text16Pt">
    <w:name w:val="Text 16 Pt"/>
    <w:basedOn w:val="Untertitel24Pt"/>
    <w:qFormat/>
    <w:rsid w:val="005E6805"/>
    <w:pPr>
      <w:spacing w:before="160" w:after="0" w:line="240" w:lineRule="auto"/>
      <w:contextualSpacing/>
    </w:pPr>
    <w:rPr>
      <w:sz w:val="32"/>
      <w:szCs w:val="32"/>
    </w:rPr>
  </w:style>
  <w:style w:type="paragraph" w:customStyle="1" w:styleId="Text8Pt0">
    <w:name w:val="Text 8 Pt"/>
    <w:basedOn w:val="Standard"/>
    <w:semiHidden/>
    <w:qFormat/>
    <w:rsid w:val="001B2CF1"/>
    <w:pPr>
      <w:spacing w:line="220" w:lineRule="atLeast"/>
    </w:pPr>
    <w:rPr>
      <w:sz w:val="16"/>
      <w:szCs w:val="16"/>
    </w:rPr>
  </w:style>
  <w:style w:type="table" w:customStyle="1" w:styleId="UZHTabelleFusszeile">
    <w:name w:val="UZH Tabelle: Fusszeile"/>
    <w:basedOn w:val="NormaleTabelle"/>
    <w:uiPriority w:val="99"/>
    <w:rsid w:val="00924573"/>
    <w:pPr>
      <w:spacing w:line="240" w:lineRule="auto"/>
      <w:jc w:val="center"/>
    </w:pPr>
    <w:tblPr>
      <w:tblBorders>
        <w:insideV w:val="single" w:sz="2" w:space="0" w:color="808080"/>
      </w:tblBorders>
    </w:tblPr>
    <w:tcPr>
      <w:vAlign w:val="center"/>
    </w:tcPr>
  </w:style>
  <w:style w:type="paragraph" w:customStyle="1" w:styleId="Betreff">
    <w:name w:val="Betreff"/>
    <w:basedOn w:val="Standard"/>
    <w:rsid w:val="00DF1E4A"/>
    <w:rPr>
      <w:rFonts w:ascii="Arial" w:eastAsia="PMingLiU" w:hAnsi="Arial" w:cs="Arial"/>
      <w:b/>
      <w:bCs/>
      <w:lang w:eastAsia="zh-TW"/>
    </w:rPr>
  </w:style>
  <w:style w:type="character" w:styleId="Kommentarzeichen">
    <w:name w:val="annotation reference"/>
    <w:basedOn w:val="Absatz-Standardschriftart"/>
    <w:uiPriority w:val="99"/>
    <w:semiHidden/>
    <w:unhideWhenUsed/>
    <w:rsid w:val="001C6718"/>
    <w:rPr>
      <w:sz w:val="16"/>
      <w:szCs w:val="16"/>
    </w:rPr>
  </w:style>
  <w:style w:type="paragraph" w:styleId="Kommentartext">
    <w:name w:val="annotation text"/>
    <w:basedOn w:val="Standard"/>
    <w:link w:val="KommentartextZchn"/>
    <w:uiPriority w:val="79"/>
    <w:semiHidden/>
    <w:unhideWhenUsed/>
    <w:rsid w:val="00067001"/>
    <w:pPr>
      <w:spacing w:line="240" w:lineRule="auto"/>
    </w:pPr>
  </w:style>
  <w:style w:type="character" w:customStyle="1" w:styleId="KommentartextZchn">
    <w:name w:val="Kommentartext Zchn"/>
    <w:basedOn w:val="Absatz-Standardschriftart"/>
    <w:link w:val="Kommentartext"/>
    <w:uiPriority w:val="79"/>
    <w:semiHidden/>
    <w:rsid w:val="00067001"/>
  </w:style>
  <w:style w:type="paragraph" w:styleId="Kommentarthema">
    <w:name w:val="annotation subject"/>
    <w:basedOn w:val="Kommentartext"/>
    <w:next w:val="Kommentartext"/>
    <w:link w:val="KommentarthemaZchn"/>
    <w:uiPriority w:val="79"/>
    <w:semiHidden/>
    <w:unhideWhenUsed/>
    <w:rsid w:val="00067001"/>
    <w:rPr>
      <w:b/>
      <w:bCs/>
    </w:rPr>
  </w:style>
  <w:style w:type="character" w:customStyle="1" w:styleId="KommentarthemaZchn">
    <w:name w:val="Kommentarthema Zchn"/>
    <w:basedOn w:val="KommentartextZchn"/>
    <w:link w:val="Kommentarthema"/>
    <w:uiPriority w:val="79"/>
    <w:semiHidden/>
    <w:rsid w:val="00067001"/>
    <w:rPr>
      <w:b/>
      <w:bCs/>
    </w:rPr>
  </w:style>
  <w:style w:type="paragraph" w:customStyle="1" w:styleId="paragraph">
    <w:name w:val="paragraph"/>
    <w:basedOn w:val="Standard"/>
    <w:rsid w:val="0037252A"/>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berarbeitung">
    <w:name w:val="Revision"/>
    <w:hidden/>
    <w:uiPriority w:val="99"/>
    <w:semiHidden/>
    <w:rsid w:val="00395B0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104949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bekka.reichold@uzh.ch"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ts.uzh.ch/de.html" TargetMode="External"/><Relationship Id="rId17" Type="http://schemas.openxmlformats.org/officeDocument/2006/relationships/hyperlink" Target="mailto:transdisciplinary@ulf.uzh.ch" TargetMode="External"/><Relationship Id="rId2" Type="http://schemas.openxmlformats.org/officeDocument/2006/relationships/customXml" Target="../customXml/item2.xml"/><Relationship Id="rId16" Type="http://schemas.openxmlformats.org/officeDocument/2006/relationships/hyperlink" Target="https://www.sts.uzh.ch/de/about/g%C3%BCtekriterien.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lf.uzh.ch/dam/jcr:2f96286b-0844-4d41-9916-2d684b6e0104/Ausschreibung_transdisciplinary_innovation_27.pdf" TargetMode="External"/><Relationship Id="rId5" Type="http://schemas.openxmlformats.org/officeDocument/2006/relationships/numbering" Target="numbering.xml"/><Relationship Id="rId15" Type="http://schemas.openxmlformats.org/officeDocument/2006/relationships/hyperlink" Target="https://www.ulf.uzh.ch/dam/jcr:2f96286b-0844-4d41-9916-2d684b6e0104/Ausschreibung_transdisciplinary_innovation_27.pdf"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ransdisciplinary@ulf.uzh.ch"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ulf.uzh.ch" TargetMode="External"/><Relationship Id="rId2" Type="http://schemas.openxmlformats.org/officeDocument/2006/relationships/hyperlink" Target="mailto:transdisciplinary@ulf.uzh.ch" TargetMode="External"/><Relationship Id="rId1" Type="http://schemas.openxmlformats.org/officeDocument/2006/relationships/image" Target="media/image1.emf"/><Relationship Id="rId5" Type="http://schemas.openxmlformats.org/officeDocument/2006/relationships/hyperlink" Target="http://www.ulf.uzh.ch" TargetMode="External"/><Relationship Id="rId4" Type="http://schemas.openxmlformats.org/officeDocument/2006/relationships/hyperlink" Target="mailto:transdisciplinary@ulf.uzh.ch" TargetMode="External"/></Relationships>
</file>

<file path=word/theme/theme1.xml><?xml version="1.0" encoding="utf-8"?>
<a:theme xmlns:a="http://schemas.openxmlformats.org/drawingml/2006/main" name="Larissa-Design">
  <a:themeElements>
    <a:clrScheme name="Uni Zürich">
      <a:dk1>
        <a:sysClr val="windowText" lastClr="000000"/>
      </a:dk1>
      <a:lt1>
        <a:sysClr val="window" lastClr="FFFFFF"/>
      </a:lt1>
      <a:dk2>
        <a:srgbClr val="666666"/>
      </a:dk2>
      <a:lt2>
        <a:srgbClr val="D7D7D7"/>
      </a:lt2>
      <a:accent1>
        <a:srgbClr val="0028A5"/>
      </a:accent1>
      <a:accent2>
        <a:srgbClr val="4AC9E3"/>
      </a:accent2>
      <a:accent3>
        <a:srgbClr val="A4D233"/>
      </a:accent3>
      <a:accent4>
        <a:srgbClr val="FFC845"/>
      </a:accent4>
      <a:accent5>
        <a:srgbClr val="FC4C02"/>
      </a:accent5>
      <a:accent6>
        <a:srgbClr val="BF0D3E"/>
      </a:accent6>
      <a:hlink>
        <a:srgbClr val="000000"/>
      </a:hlink>
      <a:folHlink>
        <a:srgbClr val="000000"/>
      </a:folHlink>
    </a:clrScheme>
    <a:fontScheme name="Uni Zürich">
      <a:majorFont>
        <a:latin typeface="Source Sans Pro"/>
        <a:ea typeface=""/>
        <a:cs typeface=""/>
      </a:majorFont>
      <a:minorFont>
        <a:latin typeface="Source Sans Pro"/>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24777f-78b6-4f3c-a73a-d5fa08e4d537" xsi:nil="true"/>
    <lcf76f155ced4ddcb4097134ff3c332f xmlns="c9077d15-72ed-4fec-bcfe-3472729e919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7" ma:contentTypeDescription="Ein neues Dokument erstellen." ma:contentTypeScope="" ma:versionID="9b0c71d7f92876f0de104d8281a339e5">
  <xsd:schema xmlns:xsd="http://www.w3.org/2001/XMLSchema" xmlns:xs="http://www.w3.org/2001/XMLSchema" xmlns:p="http://schemas.microsoft.com/office/2006/metadata/properties" xmlns:ns2="c9077d15-72ed-4fec-bcfe-3472729e9195" xmlns:ns3="bc24777f-78b6-4f3c-a73a-d5fa08e4d537" targetNamespace="http://schemas.microsoft.com/office/2006/metadata/properties" ma:root="true" ma:fieldsID="e2d12bfa14c6da92d90b5fb9f6536e3b" ns2:_="" ns3:_="">
    <xsd:import namespace="c9077d15-72ed-4fec-bcfe-3472729e9195"/>
    <xsd:import namespace="bc24777f-78b6-4f3c-a73a-d5fa08e4d5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7fbe3b91-0d7a-4fca-85de-75d49bc052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24777f-78b6-4f3c-a73a-d5fa08e4d53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23888c3-3691-4ee2-9093-74875a1c94d8}" ma:internalName="TaxCatchAll" ma:showField="CatchAllData" ma:web="bc24777f-78b6-4f3c-a73a-d5fa08e4d53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bc24777f-78b6-4f3c-a73a-d5fa08e4d537"/>
    <ds:schemaRef ds:uri="c9077d15-72ed-4fec-bcfe-3472729e9195"/>
  </ds:schemaRefs>
</ds:datastoreItem>
</file>

<file path=customXml/itemProps2.xml><?xml version="1.0" encoding="utf-8"?>
<ds:datastoreItem xmlns:ds="http://schemas.openxmlformats.org/officeDocument/2006/customXml" ds:itemID="{0D5C3103-17BF-452F-A2DC-1CA787B25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bc24777f-78b6-4f3c-a73a-d5fa08e4d5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4.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926</Words>
  <Characters>5839</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Raya Giger (raygig)</dc:creator>
  <dc:description>erstellt durch Vorlagenbauer.ch</dc:description>
  <cp:lastModifiedBy>Raya Giger</cp:lastModifiedBy>
  <cp:revision>4</cp:revision>
  <cp:lastPrinted>2025-08-19T08:20:00Z</cp:lastPrinted>
  <dcterms:created xsi:type="dcterms:W3CDTF">2026-06-19T10:05:00Z</dcterms:created>
  <dcterms:modified xsi:type="dcterms:W3CDTF">2026-07-31T11:38:00Z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y fmtid="{D5CDD505-2E9C-101B-9397-08002B2CF9AE}" pid="3" name="MediaServiceImageTags">
    <vt:lpwstr/>
  </property>
</Properties>
</file>